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76b9c" w14:textId="3976b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распределении сумм целевых текущих трансфертов областным бюджетам, бюджетам городов Астаны и Алматы на 2008 год на выплату стипендий обучающимся в организациях технического и профессионального, послесреднего образования на основании государственного образовательного заказа местных исполнительных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июля 2008 года N 694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15-1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декабря 2007 года "О республиканском бюджете на 2008 год"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распределение сумм целевых текущих трансфертов областным бюджетам, бюджетам городов Астаны и Алматы на 2008 год на выплату стипендий обучающимся в организациях технического и профессионального, послесреднего образования на основании государственного образовательного заказа местных исполнительных органов.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Акимам областей, городов Астаны и Алматы обеспечить: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своевременное и целевое использование выделенных сумм целевых текущих трансфертов;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представление в Министерство образования и науки Республики Казахстан, Министерство здравоохранения Республики Казахстан соответствующих отчетов об использовании выделенных сумм целевых текущих трансфертов до 5 числа месяца, следующего за отчетным.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июля 2008 года N 694 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Распределение сумм целевых текущих трансфертов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 областным бюджетам, бюджетам городов Астаны и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на 2008 год на выплату стипендий обучающимся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в организациях технического и профессионального,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послесреднего образования на основании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 образовательного заказа местных исполнительных органов 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4553"/>
        <w:gridCol w:w="1673"/>
        <w:gridCol w:w="2513"/>
        <w:gridCol w:w="2493"/>
      </w:tblGrid>
      <w:tr>
        <w:trPr>
          <w:trHeight w:val="45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4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науки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225 245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192 806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32 439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область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10 088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8 904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1 184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Актюбинская область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11 864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10 037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1827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Алматинская область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9 817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8 821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996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Атырауская область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8 083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6 655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1 428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18 321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15 815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2 506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Жамбылская область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14 902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11 995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2 907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10 365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8 162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2 203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Карагандинская область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24 226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21 869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2 357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Костанайская область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15 675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14 268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1 407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Кызылординская область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10 488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8 119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2 369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Мангистауская область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9 632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8 648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984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Павлодарская область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11 367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9 829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1 538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9 590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8 728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862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Южно-Казахстанская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26 549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21 694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4 855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Алматы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19 891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18 264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1 627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Астана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14 387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10 998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3 389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