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3e0df" w14:textId="333e0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 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июля 2008 года N 684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организации, находящиеся в ведении Комитета государственного санитарно-эпидемиологического надзора Министерства здравоохранения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постановлению;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территориальные подразделения Комитета фармацевтического контроля Министерства здравоохранения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постановлению;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государственные учреждения - территориальные подразделения Комитета по контролю в сфере оказания медицинских услуг Министерства здравоохранения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постановлению.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изменения и дополнения, которые вносятся в некоторые решения Правительства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здравоохранения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перерегистрацию государственных учреждений в органах юстиции;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постановления.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июля 2008 года N 684 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переименовываемых организаций, находящихся в ведении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Комитета государственного санитарно-эпидемиологического надзора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Министерства здравоохранения Республики Казахстан </w:t>
      </w:r>
    </w:p>
    <w:bookmarkEnd w:id="8"/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Территориальные подразделения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Юго-Восточное региональное управление государственного санитарно-эпидемиологического надзора на железнодорожном транспорте в Юго-Восточный межрегиональный департамент государственного санитарно-эпидемиологического надзора на железнодорожном транспорте.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Главное управление государственного санитарно-эпидемиологического надзора на транспорте в Центральный департамент государственного санитарно-эпидемиологического надзора на транспорте.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Семипалатинское отделенческое управление государственного санитарно-эпидемиологическое надзора на железнодорожном транспорте в Семейское отделенческое управление государственного санитарно-эпидемиологическое надзора на железнодорожном транспорте.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Западное региональное управление государственного санитарно-эпидемиологического надзора на железнодорожном транспорте в Западный межрегиональный департамент государственного санитарно-эпидемиологического надзора на железнодорожном транспорте.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Северо-Западное региональное управление государственного санитарно-эпидемиологического надзора на воздушном транспорте в Северо-Западный межрегиональный департамент государственного санитарно-эпидемиологического надзора на воздушном транспорте.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Юго-Восточное региональное управление государственного санитарно-эпидемиологического надзора на воздушном транспорте в Юго-Восточный межрегиональный департамент государственного санитарно-эпидемиологического надзора на воздушном транспорте. 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Государственные учреждения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Головной центр санитарно-эпидемиологической экспертизы на транспорте в Северо-Центральный региональный центр санитарно-эпидемиологической экспертизы на железнодорожном транспорте.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Семипалатинский отделенческий центр санитарно-эпидемиологической экспертизы на железнодорожном транспорте в Семейский отделенческий центр санитарно-эпидемиологической экспертизы на железнодорожном транспорте.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июля 2008 года N 684  </w:t>
      </w:r>
    </w:p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переименовываемых территориальных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подразделений Комитета фармацевтического контроля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Министерства здравоохранения Республики Казахстан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Управление фармацевтического контроля Комитета фармации Министерства здравоохранения Республики Казахстан по Акмолинской области в Департамент Комитета фармацевтического контроля Министерства здравоохранения Республики Казахстан по Акмолинской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фармацевтического контроля Комитета фармации Министерства здравоохранения Республики Казахстан по Актюбинской области в Департамент Комитета фармацевтического контроля Министерства здравоохранения Республики Казахстан по Актюбинской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фармацевтического контроля Комитета фармации Министерства здравоохранения Республики Казахстан по Алматинской области в Департамент Комитета фармацевтического контроля Министерства здравоохранения Республики Казахстан по Алматинской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Управление фармацевтического контроля Комитета фармации Министерства здравоохранения Республики Казахстан по городу Алматы в Департамент Комитета фармацевтического контроля Министерства здравоохранения Республики Казахстан по городу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Управление фармацевтического контроля Комитета фармации Министерства здравоохранения Республики Казахстан по городу Астане в Департамент Комитета фармацевтического контроля Министерства здравоохранения Республики Казахстан по городу Астане.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Отдел фармацевтического контроля Комитета фармации Министерства здравоохранения Республики Казахстан по Атырауской области в Департамент Комитета фармацевтического контроля Министерства здравоохранения Республики Казахстан по Атырауской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Управление фармацевтического контроля Комитета фармации Министерства здравоохранения Республики Казахстан по Восточно-Казахстанской области в Департамент Комитета фармацевтического контроля Министерства здравоохранения Республики Казахстан по Восточно-Казахстанской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Управление фармацевтического контроля Комитета фармации Министерства здравоохранения Республики Казахстан по Жамбылской области в Департамент Комитета фармацевтического контроля Министерства здравоохранения Республики Казахстан по Жамбылской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Отдел фармацевтического контроля Комитета фармации Министерства здравоохранения Республики Казахстан по Западно-Казахстанской области в Департамент Комитета фармацевтического контроля Министерства здравоохранения Республики Казахстан по Западно-Казахстанской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Управление фармацевтического контроля Комитета фармации Министерства здравоохранения Республики Казахстан по Карагандинской области в Департамент Комитета фармацевтического контроля Министерства здравоохранения Республики Казахстан по Карагандинской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Управление фармацевтического контроля Комитета фармации Министерства здравоохранения Республики Казахстан по Костанайской области в Департамент Комитета фармацевтического контроля Министерства здравоохранения Республики Казахстан по Костанайской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Отдел фармацевтического контроля Комитета фармации Министерства здравоохранения Республики Казахстан по Кызылординской области в Департамент Комитета фармацевтического контроля Министерства здравоохранения Республики Казахстан по Кызылординской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Отдел фармацевтического контроля Комитета фармации Министерства здравоохранения Республики Казахстан по Мангистауской области в Департамент Комитета фармацевтического контроля Министерства здравоохранения Республики Казахстан по Мангистауской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Управление фармацевтического контроля Комитета фармации Министерства здравоохранения Республики Казахстан по Павлодарской области в Департамент Комитета фармацевтического контроля Министерства здравоохранения Республики Казахстан по Павлодарской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Управление фармацевтического контроля Комитета фармации Министерства здравоохранения Республики Казахстан по Северо-Казахстанской области в Департамент Комитета фармацевтического контроля Министерства здравоохранения Республики Казахстан по Северо-Казахстанской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Управление фармацевтического контроля Комитета фармации Министерства здравоохранения Республики Казахстан по Южно-Казахстанской области в Департамент Комитета фармацевтического контроля Министерства здравоохранения Республики Казахстан по Южно-Казахстанской области.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июля 2008 года N 684 </w:t>
      </w:r>
    </w:p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переименовываемых государственных учреждений - территориальных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подразделений Комитета по контролю в сфере оказания медицинских услуг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Министерства здравоохранения Республики Казахстан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Акмолинское областное управление Комитета по контролю в сфере оказания медицинских услуг Министерства здравоохранения Республики Казахстан в Департамент Комитета по контролю в сфере оказания медицинских услуг Министерства здравоохранения Республики Казахстан по Акмолинской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Актюбинское областное управление Комитета по контролю в сфере оказания медицинских услуг Министерства здравоохранения Республики Казахстан в Департамент Комитета по контролю в сфере оказания медицинских услуг Министерства здравоохранения Республики Казахстан по Актюбинской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Алматинское областное управление Комитета по контролю в сфере оказания медицинских услуг Министерства здравоохранения Республики Казахстан в Департамент Комитета по контролю в сфере оказания медицинских услуг Министерства здравоохранения Республики Казахстан по Алматинской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Управление Комитета по контролю в сфере оказания медицинских услуг Министерства здравоохранения Республики Казахстан по городу Алматы в Департамент Комитета по контролю в сфере оказания медицинских услуг Министерства здравоохранения Республики Казахстан по городу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Управление Комитета по контролю в сфере оказания медицинских услуг Министерства здравоохранения Республики Казахстан по городу Астане в Департамент Комитета по контролю в сфере оказания медицинских услуг Министерства здравоохранения Республики Казахстан по городу Астане.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Атырауское областное управление Комитета по контролю в сфере оказания медицинских услуг Министерства здравоохранения Республики Казахстан в Департамент Комитета по контролю в сфере оказания медицинских услуг Министерства здравоохранения Республики Казахстан по Атырауской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Восточно-Казахстанское областное управление Комитета по контролю в сфере оказания медицинских услуг Министерства здравоохранения Республики Казахстан в Департамент Комитета по контролю в сфере оказания медицинских услуг Министерства здравоохранения Республики Казахстан по Восточно-Казахстанской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Жамбылское областное управление Комитета по контролю в сфере оказания медицинских услуг Министерства здравоохранения Республики Казахстан в Департамент Комитета по контролю в сфере оказания медицинских услуг Министерства здравоохранения Республики Казахстан по Жамбылской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Западно-Казахстанское областное управление Комитета по контролю в сфере оказания медицинских услуг Министерства здравоохранения Республики Казахстан в Департамент Комитета по контролю в сфере оказания медицинских услуг Министерства здравоохранения Республики Казахстан по Западно-Казахстанской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Карагандинское областное управление Комитета по контролю в сфере оказания медицинских услуг Министерства здравоохранения Республики Казахстан в Департамент Комитета по контролю в сфере оказания медицинских услуг Министерства здравоохранения Республики Казахстан по Карагандинской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Костанайское областное управление Комитета по контролю в сфере оказания медицинских услуг Министерства здравоохранения Республики Казахстан в Департамент Комитета по контролю в сфере оказания медицинских услуг Министерства здравоохранения Республики Казахстан по Костанайской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Кызылординское областное управление Комитета по контролю в сфере оказания медицинских услуг Министерства здравоохранения Республики Казахстан в Департамент Комитета по контролю в сфере оказания медицинских услуг Министерства здравоохранения Республики Казахстан по Кызылординской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Мангистауское областное управление Комитета по контролю в сфере оказания медицинских услуг Министерства здравоохранения Республики Казахстан в Департамент Комитета по контролю в сфере оказания медицинских услуг Министерства здравоохранения Республики Казахстан по Мангистауской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Павлодарское областное управление Комитета по контролю в сфере оказания медицинских услуг Министерства здравоохранения Республики Казахстан в Департамент Комитета по контролю в сфере оказания медицинских услуг Министерства здравоохранения Республики Казахстан по Павлодарской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Северо-Казахстанское областное управление Комитета по контролю в сфере оказания медицинских услуг Министерства здравоохранения Республики Казахстан в Департамент Комитета по контролю в сфере оказания медицинских услуг Министерства здравоохранения Республики Казахстан по Северо-Казахстанской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Южно-Казахстанское областное управление Комитета по контролю в сфере оказания медицинских услуг Министерства здравоохранения Республики Казахстан в Департамент Комитета по контролю в сфере оказания медицинских услуг Министерства здравоохранения Республики Казахстан по Южно-Казахстанской области.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июля 2008 года N 684 </w:t>
      </w:r>
    </w:p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дополнения, которые вносятся </w:t>
      </w:r>
      <w:r>
        <w:br/>
      </w:r>
      <w:r>
        <w:rPr>
          <w:rFonts w:ascii="Times New Roman"/>
          <w:b/>
          <w:i w:val="false"/>
          <w:color w:val="000000"/>
        </w:rPr>
        <w:t xml:space="preserve">
в некоторые решения Правительства Республики Казахстан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28.12.2016 </w:t>
      </w:r>
      <w:r>
        <w:rPr>
          <w:rFonts w:ascii="Times New Roman"/>
          <w:b w:val="false"/>
          <w:i w:val="false"/>
          <w:color w:val="000000"/>
          <w:sz w:val="28"/>
        </w:rPr>
        <w:t>№ 887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первого официального опубликования).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октября 2004 года N 1124 "Вопросы Комитета фармации Министерства здравоохранения Республики Казахстан" (САПП Республики Казахстан, 2004 г., N 42, ст. 533):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слово "фармации" заменить словами "фармацевтического контроля";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пункта 1 дополнить словами "фармацевтического контроля Министерства здравоохранения Республики Казахстан.";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территориальных подразделений Комитета фармации Министерства здравоохранения Республики Казахстан, утвержденный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октября 2004 года N 1125 "Вопросы Комитета государственного санитарно-эпидемиологического надзора Министерства здравоохранения Республики Казахстан" (САПП Республики Казахстан, 2004 г., N 42, ст. 534):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организаций, находящихся в ведении Комитета государственного санитарно-эпидемиологического надзора Министерства здравоохранения Республики Казахстан, утвержденном указанным постановлением: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"Органы":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раздела слово "Органы" заменить словами "Территориальные подразделения"; 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"Юго-Восточный межрегиональный департамент государственного санитарно-эпидемиологического надзора на железнодорожном транспорте с ниже перечисленными территориальными подразделениями:"; 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слово "Семипалатинское" заменить словом "Семейское";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подпункта 2)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"Центральный департамент государственного санитарно-эпидемиологического надзора на транспорте с ниже перечисленными территориальными подразделениями:"; 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подпункта 3)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"Западный межрегиональный департамент государственного санитарно-эпидемиологического надзора на железнодорожном транспорте с ниже перечисленными подразделениями:"; 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4) и 5)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Юго-Восточный межрегиональный департамент государственного санитарно-эпидемиологического надзора на воздушном транспорте;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Северо-Западный межрегиональный департамент государственного санитарно-эпидемиологического надзора на воздушном транспорте.";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"Государственные учреждения": 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подпункта 1) слово "Семипалатинский" заменить словом "Семейский"; 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подпункта 2)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"Северо-Центральный региональный центр санитарно-эпидемиологической экспертизы на железнодорожном транспорте с ниже перечисленными территориальными подразделениями:". 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декабря 2004 года N 1327 "Вопросы Комитета по контролю в сфере оказания медицинских услуг Министерства здравоохранения Республики Казахстан" (САПП Республики Казахстан, 2004 г., N 49, ст. 628):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государственных учреждений - территориальных подразделений Комитета по контролю в сфере оказания медицинских услуг Министерства здравоохранения Республики Казахстан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июля 2008 года N 684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октября 2004 года N 1124 </w:t>
      </w:r>
    </w:p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государственных учреждений - территориальных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подразделений Комитета фармацевтического контроля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Министерства здравоохранения Республики Казахстан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Департамент Комитета фармацевтического контроля Министерства здравоохранения Республики Казахстан по Акмолинской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Комитета фармацевтического контроля Министерства здравоохранения Республики Казахстан по Актюбинской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 Комитета фармацевтического контроля Министерства здравоохранения Республики Казахстан по Алматинской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 Комитета фармацевтического контроля Министерства здравоохранения Республики Казахстан по городу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 Комитета фармацевтического контроля Министерства здравоохранения Республики Казахстан по городу Астане.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Комитета фармацевтического контроля Министерства здравоохранения Республики Казахстан по Атырауской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Департамент Комитета фармацевтического контроля Министерства здравоохранения Республики Казахстан по Восточно-Казахстанской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Департамент Комитета фармацевтического контроля Министерства здравоохранения Республики Казахстан по Жамбылской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Департамент Комитета фармацевтического контроля Министерства здравоохранения Республики Казахстан по Западно-Казахстанской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Департамент Комитета фармацевтического контроля Министерства здравоохранения Республики Казахстан по Карагандинской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Департамент Комитета фармацевтического контроля Министерства здравоохранения Республики Казахстан по Костанайской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Департамент Комитета фармацевтического контроля Министерства здравоохранения Республики Казахстан по Кызылординской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Департамент Комитета фармацевтического контроля Министерства здравоохранения Республики Казахстан по Мангистауской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Департамент Комитета фармацевтического контроля Министерства здравоохранения Республики Казахстан по Павлодарской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Департамент Комитета фармацевтического контроля Министерства здравоохранения Республики Казахстан по Северо-Казахстанской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Департамент Комитета фармацевтического контроля Министерства здравоохранения Республики Казахстан по Южно-Казахстанской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июля 2008 года N 684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декабря 2004 года N 1327 </w:t>
      </w:r>
    </w:p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государственных учреждений - территориальных подразделений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Комитета по контролю в сфере оказания медицинских услуг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Министерства здравоохранения Республики Казахстан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Департамент Комитета по контролю в сфере оказания медицинских услуг Министерства здравоохранения Республики Казахстан по Акмолинской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Комитета по контролю в сфере оказания медицинских услуг Министерства здравоохранения Республики Казахстан по Актюбинской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 Комитета по контролю в сфере оказания медицинских услуг Министерства здравоохранения Республики Казахстан по Алматинской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 Комитета по контролю в сфере оказания медицинских услуг Министерства здравоохранения Республики Казахстан по городу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 Комитета по контролю в сфере оказания медицинских услуг Министерства здравоохранения Республики Казахстан по городу Астане.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Комитета по контролю в сфере оказания медицинских услуг Министерства здравоохранения Республики Казахстан по Атырауской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Департамент Комитета по контролю в сфере оказания медицинских услуг Министерства здравоохранения Республики Казахстан по Восточно-Казахстанской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Департамент Комитета по контролю в сфере оказания медицинских услуг Министерства здравоохранения Республики Казахстан по Жамбылской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Департамент Комитета по контролю в сфере оказания медицинских услуг Министерства здравоохранения Республики Казахстан по Западно-Казахстанской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Департамент Комитета по контролю в сфере оказания медицинских услуг Министерства здравоохранения Республики Казахстан по Карагандинской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Департамент Комитета по контролю в сфере оказания медицинских услуг Министерства здравоохранения Республики Казахстан по Костанайской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Департамент Комитета по контролю в сфере оказания медицинских услуг Министерства здравоохранения Республики Казахстан по Кызылординской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Департамент Комитета по контролю в сфере оказания медицинских услуг Министерства здравоохранения Республики Казахстан по Мангистауской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Департамент Комитета по контролю в сфере оказания медицинских услуг Министерства здравоохранения Республики Казахстан по Павлодарской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Департамент Комитета по контролю в сфере оказания медицинских услуг Министерства здравоохранения Республики Казахстан по Северо-Казахстанской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Департамент Комитета по контролю в сфере оказания медицинских услуг Министерства здравоохранения Республики Казахстан по Южно-Казахстанской области.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