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6d5a" w14:textId="6d3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 следующие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2008 год,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14-1,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17-3,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213"/>
        <w:gridCol w:w="713"/>
        <w:gridCol w:w="1573"/>
        <w:gridCol w:w="1873"/>
        <w:gridCol w:w="1013"/>
        <w:gridCol w:w="2853"/>
      </w:tblGrid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17-3.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 К.А.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