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04f59" w14:textId="4a04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90-летия движения Алаш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июня 2008 года N 624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увековечения памяти деятелей движения Алаш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90-летия движения Алаш (далее - План).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 Республики Казахстан, акимам областей и городов Астаны и Алматы: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своевременное выполнение мероприятий, предусмотренных Планом;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информацию об исполнении Плана в Министерство культуры и информации Республики Казахстан к 1 декабря 2008 года.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 и информации Республики Казахстан представлять сводную информацию об исполнении Плана в Правительство Республики Казахстан к 20 декабря 2008 года.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2008 года N 624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План мероприятий по подготовке и проведению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90-летия движения Алаш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053"/>
        <w:gridCol w:w="2273"/>
        <w:gridCol w:w="1853"/>
        <w:gridCol w:w="1693"/>
        <w:gridCol w:w="309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(млн. тенге)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движению "Алаш"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сумме 1,6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тенге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"Алаш"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год,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Выпуск серии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художественной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"Алаш мурасы"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017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важных 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литературы"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сумме 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тенге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почтовых марок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(блогов),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"Алаш"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АИС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университета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Л.Н. Гумилева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теоретической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90-летию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"Алаш"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018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внутри-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стабильности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согласия"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сумме 1,9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тенге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теоретических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движению "Алаш"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- 2,5,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- 0,7 </w:t>
            </w:r>
          </w:p>
        </w:tc>
      </w:tr>
      <w:tr>
        <w:trPr>
          <w:trHeight w:val="14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Приоритетное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заседаниях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ономастических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комиссий вопро-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 присвоения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 деятелей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"Алаш"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пунктам, улицам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учебным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заведениям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июнь-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мемориальных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досок в городах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жизнью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"Алаш"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год, 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- 1,2,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- 3,0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круглого стола,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"Алқа"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Союз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творческого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номинациям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поэзия, проза,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приуроченного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памятной дате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3,8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выставок,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экспозиций,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деятелям "Алаш"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классных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вечеров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учебных заведе-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ниях, конкурсов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сочинений,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деятелям "Алаш"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сентябрь-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рабочей группы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энциклопедии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"Алаш"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плана ее работы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ноябрь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буется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движения "Алаш"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сумме 3,0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21,5 млн. тенге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12,4 млн. тенге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МКИ - Министерство культуры 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МОН -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АИС - Агентство информатизации и связи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