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75c22" w14:textId="0375c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декабря 2004 года № 1469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2008 года № 619. Утратило силу постановлением Правительства Республики Казахстан от 4 сентября 2015 года № 745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04.09.2015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31 декабря 2004 года N 1469 "Об утверждении Правил выдачи разрешений на пользование животным миром" (САПП Республики Казахстан, 2004 г., N 51, ст. 689),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выдачи разрешений на пользование животным миром, утвержденных указанным постановлением: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16 слова "год действия," и ", ставка платы за одну особь" исключить.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