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949" w14:textId="bb0a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2008 год,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14-1,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15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бизнеса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 К.А.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