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3300" w14:textId="1b53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вопросу профилактики детской безнадзорности и предупреждения правонарушений среди несовершеннолетних"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2008 года N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вопросу профилактики детской безнадзорности и предупреждения правонарушений среди несовершеннолетних".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вопросу профилактики детской безнадзорности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предупреждения правонарушений среди несовершеннолетних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112-1. Допуск несовершеннолетних в развлекательные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 в ночное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Допуск несовершеннолетних в период с 23.00 до 06.00 часов в развлекательные заведения без сопровождения законных представителей или лиц, их заменяющих,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развлекательных заведений от пяти до десяти,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пяти до тридцати, на юридических лиц, являющихся субъектами крупного предпринимательства, - в размере от сорока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развлекательных заведений от пятнадцати до двадцати,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сорока до пятидесяти, на юридических лиц, являющихся субъектами крупного предпринимательства, - в размере от восьмидесяти до ста месячных расчетных показателей с приостановлением деятельности или отдельных его видов сроком от одного до двух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заголовке, частях первой и третьей статьи 336 слова "спиртных напитков" заменить словами "алкогольных напитков";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336-3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336-3. Нахождение несовершеннолетних в развлекательных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в ночное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Нахождение несовершеннолетних в развлекательных заведениях без сопровождения законных представителей или лиц, их заменяющих, с 23.00 до 06.00 часов,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на законных представителей или лиц, их заменяющих.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законных представителей или лиц, их заменяющих, в размере от пяти до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541: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"95-112," дополнить цифрами "112-1,";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"336-1 (частью третьей)," дополнить словами "336-3 (частью второй),";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цифр "336-2," дополнить словами "336-3 (частью первой),";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 "336-1 (частями первой и второй)," дополнить словами "336-3 (частью первой),";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после слов "336 (частями первой и второй)," дополнить словами "336-3 (частью первой),";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втором подпункта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"112," дополнить цифрами "112-1,";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"336-1 (часть третья)," дополнить словами "336-3 (частью второй),".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августа 2002 г. "О правах ребенка в Республике Казахстан" (Ведомости Парламента Республики Казахстан, 2002 г. N 17, ст. 154; 2004 г., N 23, ст. 142; 2005 г., N 7-8, ст. 19; 2006 г., N 3, ст. 22; 2007 г., N 9, ст. 67;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36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Запрещается нахождение ребенка с 23.00 до 06.00 часов без сопровождения законных представителей или лиц, их заменяющих, в развлекательных заведениях, а равно допуск в них несовершеннолетних в указанное время без сопровождения законных представителей или лиц, их заменяющих.".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 2004 г., N 18, ст. 105; 2007 г., N 9, ст. 67; N 20,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реабилитация - комплекс мер, осуществляемый органами и учреждениями системы профилактики правонарушений, безнадзорности и беспризорности среди несовершеннолетних, направленных на правовое, социальное, физическое, психическое, педагогическое, моральное и (или) материальное восстановление несовершеннолетнего, находящегося в трудной жизненной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профилактическая работа - деятельность государственных органов, общественных объединений, организаций, граждан по своевременному выявлению несовершеннолетних, находящихся в трудной жизненной ситуации, и неблагополучных семей, а также иных лиц, вовлекающих несовершеннолетних в совершение правонарушений или антиобщественных действий, их социальной реабилитации и (или) предупреждению совершения ими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профилактика правонарушений среди несовершеннолетних и предупреждение детской безнадзорности и беспризорности - (далее - профилактика правонарушений, безнадзорности и беспризорности среди несовершеннолетних) - система правовых, педагогических, медицинских и иных мер, направленных на предупреждение правонарушений, безнадзорности, беспризорности и антиобщественных действий среди несовершеннолетних, выявление и устранение причин и условий, им способствующих, осуществляемых в совокупности с индивидуальной профилактической работой с несовершеннолетними, родителями или другими законными представителями несовершеннолетних, не исполняющими обязанности по их воспитанию, обучению или содержанию либо отрицательно влияющими на их поведение, а также иными лицами, вовлекающими несовершеннолетних в совершение правонарушений или антиобщественных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несовершеннолетнего - создание родителями или другими законными представителями несовершеннолетнего в пределах своих финансовых возможностей и способностей условий для его здорового развития, защиты его имущественных и неимущественных прав и интересов и государственных минимальных социальных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воспитание несовершеннолетнего - непрерывный процесс воздействия на ребенка со стороны родителей или других законных представителей, а также работников государственных органов по привитию ему правил и норм поведения, принятых в обществе и направленных на его духовное, физическое, нравственное, психическое, культурное, интеллектуальное развитие и защиту от отрицательного влияния социальной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их представителей, а также педагогов, воспитателей и других работников учебного, воспитательного и иного учреждения, обязанного осуществлять надзор за несовершеннолетними, либо вследствие самовольного ухода его из дома или организаций, осуществляющих функции по защите прав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безнадзорность - социальное явление, характеризующееся отсутствием надлежащего контроля за поведением и образом жизни несовершеннолетних, способствующее совершению ими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дети, находящиеся в трудной жизненной ситуации -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беспризорный - безнадзорный, не имеющий места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неблагополучная семья - семья, где родители или законные представители несовершеннолетних не исполняют своих обязанностей по их воспитанию, обучению, содержанию и (или) отрицательно влияют на их поведение.";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19 дополнить словами ", а также иных лиц, вовлекающих несовершеннолетних в совершение правонарушений или антиобщественных действий.";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"законных представителей" дополнить словами ", а также иных лиц, вовлекающих несовершеннолетних в совершение правонарушений или антиобщественных действий,";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слова "прокурора," дополнить словом "следователя,";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21 после слов "законных представителей" дополнить словами ", а также иных лиц, вовлекающих несовершеннолетних в совершение правонарушений или антиобщественных действий,";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22 после слов "законным представителям," дополнить словами "а также иным лицам,".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