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3a9b" w14:textId="f4d3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499.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Тортаева Бауржана Кадыровича - директора Департамента инвестиционной политики и планирования Министерства экономики и бюджетного планирования Республики Казахстан, секретарем;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Шаккалиева Армана Абаевича;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концессиям в отношении объектов, относящихся к республиканской собственности,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"юстиции" дополнить словами ", депутаты Парламента".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