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c135d" w14:textId="93c13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2 февраля 2008 года N 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мая 2008 года N 491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февраля 2008 года N 88 "О Плане законопроектных работ Правительства Республики Казахстан на 2008 год" следующее изменение и дополнение: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Плане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законопроектных работ Правительства Республики Казахстан на 2008 год, утвержденном указанным постановлением: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21, исключить;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23-1, следующего содержания: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3153"/>
        <w:gridCol w:w="1293"/>
        <w:gridCol w:w="1593"/>
        <w:gridCol w:w="1673"/>
        <w:gridCol w:w="1593"/>
        <w:gridCol w:w="3033"/>
      </w:tblGrid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23-1.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некоторые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акты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совер-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шенствования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процесса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Июнь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Июль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Шаженова Д.М.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 ".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