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156e" w14:textId="3061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бензина и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2008 года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от 5 апреля 2003 года и в целях стабилизации внутреннего рынка нефтепродуктами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до 1 января 2009 года вывоз с территории Республики Казахстан бензина (код ТН ВЭД 2710 11 410 0 - 2710 11 590 0) и дизельного топлива (код ТН ВЭД 2710 19 410 0 - 2710 19 490 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28.08.2008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с территории Республики Казахстан бензина и дизельного топлива в соответствии с пунктом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