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78e61" w14:textId="2f78e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участков недр, подлежащих выставлению на конкурс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2008 года N 373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27 января 1996 года "О недрах и недропользовании"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участков недр, подлежащих выставлению на конкурс.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 и подлежит официальному опубликованию.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апреля 2008 года N 373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участков недр, подлежащих выставлению на конкурс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Перечень с изменениями, внесенными постановлениями Правительства РК от 24.12.2008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1259 </w:t>
      </w:r>
      <w:r>
        <w:rPr>
          <w:rFonts w:ascii="Times New Roman"/>
          <w:b w:val="false"/>
          <w:i/>
          <w:color w:val="800000"/>
          <w:sz w:val="28"/>
        </w:rPr>
        <w:t xml:space="preserve">; от 30.04.2009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618 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/>
          <w:color w:val="800000"/>
          <w:sz w:val="28"/>
        </w:rPr>
        <w:t xml:space="preserve">); от 07.05.2009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660 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/>
          <w:color w:val="800000"/>
          <w:sz w:val="28"/>
        </w:rPr>
        <w:t xml:space="preserve">); от 16.09.2009 </w:t>
      </w:r>
      <w:r>
        <w:rPr>
          <w:rFonts w:ascii="Times New Roman"/>
          <w:b w:val="false"/>
          <w:i w:val="false"/>
          <w:color w:val="000000"/>
          <w:sz w:val="28"/>
        </w:rPr>
        <w:t>№ 1384</w:t>
      </w:r>
      <w:r>
        <w:rPr>
          <w:rFonts w:ascii="Times New Roman"/>
          <w:b w:val="false"/>
          <w:i/>
          <w:color w:val="80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333"/>
        <w:gridCol w:w="2933"/>
        <w:gridCol w:w="1953"/>
        <w:gridCol w:w="3113"/>
        <w:gridCol w:w="2513"/>
      </w:tblGrid>
      <w:tr>
        <w:trPr>
          <w:trHeight w:val="9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ископаемого 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месторождения,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 недр,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Местонахождение 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недро-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пользованию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Область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ш.   в. д.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(исключена - 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постановлением Правительства РК от 24.12.2008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1259 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)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Марганцевые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Месторождение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Каражал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динская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01'   70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01'   70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00'   70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00'   70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00'   70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00'   70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00'   70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01'   70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49'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добыча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таллы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Месторождение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Чекмарь,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6,9 кв. км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станская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40'   83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40'   83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37'   83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37'   83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36'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добыча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(исключена - 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постановлением Правительства РК от 24.12.2008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1259 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)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(исключена - 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постановлением Правительства РК от 24.12.2008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1259 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)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Цветные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(коренное),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исключаются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поиски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россыпного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Бутачихинско-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Кедровский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кв. км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станская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17'   82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26'   83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19'   83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17'   83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13'   83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06'   83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03'   83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34'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Разведка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Цветные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Сахаровско-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Адаевский,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734,4 кв. км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найская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30'   61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46'   61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46'   62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30'   62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площади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Адаевское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координатами: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45'   62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45'   62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45'   62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45'   62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Южный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координатами: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41'   62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41'   62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40'   62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40'   62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04'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Разведка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Цветные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Карабайталь-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570 кв. км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найская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58'   61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58'   62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46'   62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46'   61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площади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Адаевское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координатами: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46'   62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46'   62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46'   62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46'   62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01'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Разведка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Медь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Старое хвосто-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хранилище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 N 1,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"Жезказган-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цветмет",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хвосты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обогащения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 кв. км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динская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47'   67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46'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добыча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Медь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Месторождение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Коктасжал,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кв. км.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динская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07' 76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10' 76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10' 76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07' 76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07' 76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00' 76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00' 76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03' 76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05' 76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07' 76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04'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добыча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Медь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Кызылшокы-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коктальское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рудное поле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динская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Кызылшокы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37' 73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37' 73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35' 73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35' 73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кв. км.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Кызылшокы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37' 73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37' 73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36' 73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36' 73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0,52 кв. км.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добыча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Фосфориты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Месторождение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Кок-Джон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1,17 кв. км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ская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25' 69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24' 69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24' 69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24' 69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49'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добыча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Фосфориты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Месторождение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Кок-Джон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Кесиктобе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7,73 кв. км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ская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32' 69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30' 69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29' 69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28' 69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30' 69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31' 69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33'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добыча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Гиммельфарб-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32'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33'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