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0eb" w14:textId="5726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января 2007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2007 года N 20 "О мерах по реализации Указа Президента Республики Казахстан от 13 января 2007 года N 273"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и 4)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5), 6) и 7) следующего содержания: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вопросам разграничения полномочий между органами государственного управления в составе согласно приложению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вопросам анализа и пересмотра норм действующего законодательства на предмет снижения административных барьеров, являющихся бременем для бизнеса, упрощения административных регламентов и процедур, в том числе их финансовой обеспеченности, в составе согласно приложению 6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вопросам реформирования государственной службы, разработки и внедрения стандартов государственных услуг в составе согласно приложению 7 к настоящему постановлению.";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 и 7 согласно приложениям 1, 2 и 3 к настоящему постановлению.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разграничения полномочий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органами государственного управления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Курманбаева                - директор Департамента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Акбота Мейрамбековна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Абденов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Сакбалдиевич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Карыбай Тлеубергенович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Акчулаков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Уралович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Токтамысович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Сакенович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                  - вице-министр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Кайрбек Айтбаевич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Кадырбаева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Кенжебековна            организационно-инспекторской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территориального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Сембеков                   - заведующий Административно-правовым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Амирович               отделом Счетного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  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Ергалиулы      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директор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Аскерович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Абельдинова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Марьям Сапарбековна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       - главный эксперт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Абдукаримовна        экономического отдела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Мекешевич              бюджетного планирования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Уразгулов 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Кабдуллович           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анализа и пересмотра норм действующего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на предмет снижения административных барьеров,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бременем для бизнеса, упрощения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регламентов и процедур, в том числе их финансовой обеспеченности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Данабеков                  - главный эксперт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Кайратович        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Сатжанович           контролю в сфере оказания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услуг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Булибаевич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Каверников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Самидуллиновна          культуры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Нурахметов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Ермаханович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 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Юнбоевна              фармацевтического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  - директор Департамента связи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Абилхан Есенович             информатизации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отношений и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Казбеков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Ертаевич               Министерства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Камзебаева 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Усейновна             планирования Министерства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Саттыбаев                  - директор Департамента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 работы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Жунисбеков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Ракимбаевич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Бекболатов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 Сейсембаевич           юридической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Жакселекова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Ботагоз Шаймардановна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Турлыбековна 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  - начальник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Сарыбековна           регулирования в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 - начальник управления фитосанитарной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Айдарханович          безопасности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инспекции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Асильбеков                 - начальник управления лицензионно-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Бимбетович             разрешительной работы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административной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Огай                       - начальник отдела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Григорьевич        применением законов о собственности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защите предпринимательства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сфере экономики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надзору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прокуратуры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Байханова                  - главный эксперт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Бейбитбаевна          политики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Игенбаев                   - начальник отдела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Балкенович             Комитета по борьбе с наркобизнесом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контролю за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  - директор Департамента индустриальной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Шамилевич          политики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аналитический центр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Правительстве и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Атабаев  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Асанбаевич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"Союз" Атамекен"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Адилова                    - советник председателя по 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Мажитовна              вопросам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палаты Казахстана "Союз" Атамекен"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Куанганова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Шаймуратовна         Форума 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20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вопросам реформирования государственной службы,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внедрения стандартов государственных услуг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 Амангельдиевич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Аргын Сергазиевич            кадрового обеспечения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  - начальник управления обучения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Сериковна            развития персонала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делам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Жомартбекович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  - заведующая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Амангуль Кумарбековна        государственной службы и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работы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Уразалиев                  - директор департамента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Бекзадаевич           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административной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Ырсалиев   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  развития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Токежанов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Турганович             стратегического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Нурмахамбетович        координации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Кудайбергенова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Амангельдиевна         развития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Кучерова                   - начальник управления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Александровна       правоохранительной системы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обороны,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системы 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Баймурзаев                 - начальник управления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Жаленович             качества государственных услуг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Елебеков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Естай Жусупбекович           анализа и 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расходной части бюджета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анализа и методологии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бюджета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Мекешович              бюджетного планирования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