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8d8" w14:textId="53af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2008 года N 315.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2008 года N 315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января 2007 года N 23 "О составе Совета директоров акционерного общества "Национальная компания "Социально-предпринимательская корпорация "Сарыарка":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"Оразбаков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 - заместитель акима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Каиртаевич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Paу  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"Социально-предпринимательская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"Сарыарка"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 - управляющий директор по ресурсным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Барлыкбаевич         проектам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"Билд Инвестментс Групп",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независимый директор"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корпорация "Сарыарка"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Абдукалык Закирович        ограниченной ответственностью "Legal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Express Analytic", независимый директор".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2007 года N 833 "О составах советов директоров акционерных обществ "Национальная компания "Социально-предпринимательская корпорация "Оңтүстік" и "Национальная компания "Социально-предпринимательская корпорация "Жетісу":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"Бишимбаев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Республики Казахстан"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 к указанному постановлению: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"Оразбаков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    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Ахмадиевич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генеральный директор группы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Ашимжанович         "Финтекс", член правления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Атамекен"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Алматы"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первый заместитель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Шопанбаевич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генеральный директор группы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Ашимжанович         "Финтекс", член правления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Атамекен"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Алматы", независимый директор";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"Жакиянов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Жакиянович            ограниченной ответственностью "К 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Талдыкорган", член правления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филиала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Рахжанов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Серикказы Жумагазыулы        ответственностью "Хлебокомбинат",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области, независимый директор".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2007 года N 874 "О составах советов директоров акционерных обществ "Национальная компания "Социально-предпринимательская корпорация "Каспий", "Национальная компания "Социально-предпринимательская корпорация "Тобол" и "Национальная компания "Социально-предпринимательская корпорация "Ертіс":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2 к указанному постановлению: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"Утепов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Казахстан";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"Оразбаков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Оралбек Кожамжарулы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"Транс AST LTD", независимый директор"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"Аблезов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 -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Хаилангович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Атамекен"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Павлодар, 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"Сүт", независимый директор".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2007 года N 1036 "О составе совета директоров акционерного общества "Национальная компания "Социально-предпринимательская корпорация "Батыс":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"Оразбаков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Мухитденов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Зайлягиевич            ограниченной ответственностью "Дастан",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член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директор"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Мергалиев                  - генеральный директор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Ролланович             снабженческого предприятия "Серик",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член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