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0617" w14:textId="4a2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безопасности при проектировании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307.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безопасности при проектировании автомобильных дорог".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 месяцев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2008 года N 307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 "Требования безопасности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проектировании автомобильных дорог"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Область применения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Технический регламент "Требования безопасности при проектировании автомобильных дорог" (далее - Технический регламент) распространяется на новые и реконструируемые автомобильные дороги общего пользования и сооружения на них (далее - автомобильная дорога).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Технического регламента устанавливают основные требования, обеспечивающие безопасность дорожного движения для жизни и здоровья людей, животных и растений, окружающей среды, защиты интересов национальной безопасности, предъявляемые к автомобильным дорогам на этапе их проектирования и подлежащие обязательному соблюдению при их строительстве.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Технического регламента не распространяются на улицы городов и населенных пунктов и хозяйственные дороги, за исключением подъездных автомобильных дорог к производственным предприятиям и объектам лечебно-профилактического, социально-культурного и иного назначения.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Техническом регламенте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Техническом регламенте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дорогах", а также следующие: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дорога - комплекс инженерных сооружений, предназначенных для движения автомобилей, обеспечивающих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 приближения конструкций мостовых сооружений - предельное поперечное очертание (в плоскости, перпендикулярной оси проезжей части), внутрь которого не должны вдаваться какие-либо элементы мостовых или иных сооружений и расположенных на них устройств, а также пересекаемых инженерных сетей и коммуникаций;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допустимая общая масса транспортного средства - общая масса транспортного средства, ограничиваемая способностью несущих конструкций мостов, путепроводов и других инженерных сооружений воспринимать пропускаемые нагрузки без необратимых деформаций и разрушений;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габариты транспортных средств - предельные линейные размеры транспортных средств, безопасный пропуск которых должны обеспечивать автомобильные дороги и сооружения на них;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движения - количество транспортных средств, проходящих через определенное сечение дороги в единицу времени;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дороги техническая - характеристика народнохозяйственного значения автомобильной дороги по величине перспективной среднегодовой среднесуточной интенсивности движения транспортных средств, определяющая параметры основных геометрических элементов дороги, ее транспортно-эксплуатационные показатели и потребительские свойства;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мостовой переход - комплекс инженерных сооружений, предназначенных для пропуска транспортного потока через водное препятствие, включающий в себя мост, подходы к нему, регуляционные и защитные сооружения;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мостовое сооружение - инженерное сооружение (мост, путепровод, эстакада и другие) для пропуска дороги или иных коммуникаций через естественное или искусственное препятствие;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 - мостовое сооружение через водное препятствие;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паводок - периодическое непродолжительное поднятие уровня воды в реке, вызванное обильными дождями, таянием снега и ледников в бассейне водотока;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подходы к мостовому сооружению - участки дороги, непосредственно примыкающие к мостовому сооружению;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дорожное - верхняя часть дорожной одежды, непосредственно воспринимающая действие колес транспортных средств и атмосферных факторов и служащая защитным слоем для нижележащих слоев;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поток транспортный - совокупность транспортных средств, движущихся по дороге в данном направлении;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свойства автомобильной дороги - показатели автомобильной дороги, характеризующие безопасность и экономичность движения транспортных потоков: уровень загрузки дороги движением, скорость, безопасность и удобство движения;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автомобильной дороги - совокупность расчетных и проектных технико-экономических документов установленного содержания и состава, в которых представлен результат проектирования автомобильной дороги, с указанием ее положения на местности, параметров элементов плана, поперечного и продольного профилей земляного полотна, конструкции дорожной одежды, водопропускных и иных инженерных сооружений, пересечений и примыканий дорог, а также решением вопросов благоустройства дороги, организации и безопасности дорожного движения, организации строительства, размещения сооружений дорожного сервиса и других инженерных сооружений с определением объемов и стоимости работ;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автомобильных дорог - комплекс расчетно-экономических, изыскательских и проектно-конструкторских работ по разработке проекта автомобильной дороги;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путепровод - мостовое сооружение на автомобильной или железной дороге, предназначенное для пропуска пересекающихся транспортных потоков в разных уровнях;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размыв общий - понижение дна русла, а в некоторых случаях и пойм на мостовом переходе вследствие стеснения водного потока и увеличения скорости течения воды;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видимости встречного автомобиля расчетное - расстояние, необходимое для полной остановки двух автомобилей, движущихся с расчетной скоростью навстречу друг другу по одной полосе движения;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нагрузка - предельная нагрузка на одиночную ось автомобиля, используемая для расчета конструкции дорожной одежды;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скорость - наибольшая возможная по условиям безопасности, удобства и комфортабельности движения скорость одиночного автомобиля при нормальных условиях погоды и сцепления шин автомобиля с поверхностью проезжей части, используемая для расчета геометрических элементов автомобильных дорог на наиболее неблагоприятных для проектирования участках местности;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дорог - комплекс работ, обеспечивающих повышение транспортно-эксплуатационных показателей эксплуатируемых дорог с переводом дороги в целом или отдельных ее участков в более высокую техническую категорию;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сопряжение с подходами - конструктивное выполнение узла примыкания мостового сооружения к подходам;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съезд аварийный - сооружение, предназначенное для безопасной остановки транспортного средства в случае отказа его тормозной системы;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трасса дороги - положение геометрической оси автомобильной дороги в пространстве, определяемое двумя ее проекциями: горизонтальной (планом) и вертикальной (продольным профилем);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труба водопропускная - сооружение круглого, овоидального или прямоугольного сечения, предназначенное для пропуска водного потока через дорогу ниже уровня проезжей части;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загрузки дороги движением - показатель, характеризующий отношение фактической интенсивности движения к величине практической пропускной способности.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требования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проектированию автомобильных дорог допускаются организации, имеющие лицензию установленного образца, выданную в   установленном порядке уполномоченным органом по автомобильным дорогам 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проектировании автомобильных дорог должны учитываться условия направленные на: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или снижение риска возникновения опасности для субъектов дорожного движения и окружающей среды в результате неблагоприятного воздействия одного из конструктивных элементов дороги или их сочетаний;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от рисков, которые при эксплуатации автомобильных дорог невозможно исключить, в силу климатических, чрезвычайных и других факторов и ситуаций;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информации о возможных остаточных рисках на отдельных участках автомобильной дороги, вследствие недостаточности принятых мер безопасности или возникновении чрезвычайных ситуаций.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проектировании должны приниматься во внимание основные требования безопасности, характеризующиеся следующими рисками: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геометрические элементы плана, продольного и поперечного профиля автомобильной дороги, а также их неблагоприятные сочетания;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дорожные сооружения (земляное полотно, дорожная одежда, мосты, трубы, путепроводы, скотопрогоны, эстакады и так далее);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обслуживания автомобильной дороги и автотранспорта, расположенные в пределах полосы отвода автомобильной дороги или в непосредственной близости от нее (автозаправочные станции, организации технического обслуживания автомобилей, придорожные пункты обслуживания пассажиров и водителей и так далее);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обстановка дорог, опоры линий электропередач и связи, иные предметы и сооружения, расположенные вблизи бровки земляного полотна автомобильной дороги.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Расположение автомобильной дороги в пространстве, параметры ее геометрических элементов и их соотношения должны обеспечивать: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плавное изменение скорости движения транспортного средства по длине автомобильной дороги с соотношением скоростей движения на смежных участках не менее 0,8 при расположении дороги в обычных условиях рельефа местности и 0,6 на трудных участках рельефа;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плавное нарастание поперечных ускорений при движении по криволинейным в плане участкам дороги;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смягчение вертикальных перегрузок, возникающих при движении транспортного средства по кривой в продольном профиле, в пределах допускаемых их значений;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на дороге участков, создающих у водителей транспортных средств ложное представление об условиях их проезда и вынуждающих водителей к резкому изменению режима движения, установившегося на предшествующем участке;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закономерное и плавное изменение протяженности прямолинейных и криволинейных участков на всей длине автомобильной дороги;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риска заноса земляного полотна автомобильной дороги снегом или песком в периоды их возможного переноса с учетом частоты повторяемости и скорости господствующих ветров.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автомобильной дороги должен содержать инженерные решения, обеспечивающие безопасный и бесперебойный пропуск транспортных средства и грузов, которые по своим габаритным размерам, весовым и иным параметрам соответствуют требованиям технических регламентов и заданием на проектирование.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Технические решения, принятые в проектах автомобильных дорог не должны противоречить основным требованиям безопасности настоящего Технического регламента.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Соответствие норм проектирования автомобильных дорог настоящему Техническому регламенту должно обеспечиваться нормами гармонизированных с ним национальных стандартов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Проекты автомобильных дорог, выполненные с нарушением требований настоящего Технического регламента, не подлежат утверждению и не должны допускаться государственным уполномоченным органом по автомобильным дорогам к строительству и реконструкции. 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Требования безопасности при проектировании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Основные технические требования безопасности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Источниками риска при проектировании могут быть отдельные конструктивные элементы автомобильной дороги, их неблагоприятные сочетания, а также эксплуатационное состояние автомобильной дороги в целом или ее отдельных элементов, в том числе: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трассы;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поперечный профиль;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пересечения и примыкания;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дорожные одежды;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земляное полотно;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мостовые сооружения, водопропускные трубы;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 инженерного обустройства;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дорожного сервиса;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состояние.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элементам трассы автомобильной дороги: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основными элементами трассы автомобильной дороги являются прямые и кривые в плане, участки с постоянным уклоном и вертикальные кривые;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трасса автомобильной дороги должна представлять плавную пространственную линию, элементы которой гармонично сочетаются между собой и с окружающим ландшафтом местности. Закономерности чередования элементов трассы автомобильных дорог должны соответствовать изменениям основных форм рельефа;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следует стремиться к совмещению вершин углов поворота трассы и переломов продольного профиля. В порядке исключения допускается некоторое смещение их вершин, но не более четверти длины вертикальной кривой. При этом длина кривой в плане должна быть больше длины вертикальной выпуклой кривой не менее чем на 20-100 метров с каждой стороны закругления;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Длину вертикальной вогнутой кривой следует принимать равной длине кривой в плане. При неизбежности смещения этих кривых относительно друг друга в целях повышения безопасности движения и улучшения управляемости автомобиля на нисходящей ветви вертикальной вогнутой кривой перед переломом продольного профиля следует располагать кривую в плане с углом поворота влево;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дорога должна быть зрительно ясной на достаточно большом расстоянии. Видимые участки дороги и придорожной полосы должны своевременно сигнализировать об изменении направления движения. Расстояние, на котором необходимо обеспечивать зрительную ясность дороги, должно быть не менее расстояния видимости встречного автомобиля при обгоне;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радиусы вертикальных выпуклых кривых следует принимать исходя из условия обеспечения видимости поверхности дороги (для дорог I технической категории, а также на участках дорог других категорий, где встречные направления движения размещаются на самостоятельном земляном полотне) и видимости встречного автомобиля (для дорог других категорий);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радиусы вертикальных вогнутых кривых должны устанавливаться исходя из условия обеспечения допускаемых перегрузок при расчетной скорости движения автомобиля;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кривые в плане могут иметь постоянный или переменный радиус кривизны. По условиям безопасности, удобства и комфортабельности движения предпочтение при проектировании следует отдавать кривым переменного радиуса (клотоидам). Выбранный тип кривой в плане и величина ее радиуса (для клотоиды - параметра и минимального радиуса) должны обеспечивать зрительную плавность автомобильной дороги и увязку ее с окружающим ландшафтом местности;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минимальный радиус кривой в плане должен обеспечить безопасный, удобный и комфортабельный проезд автомобиля по влажному и чистому дорожному покрытию криволинейного участка автомобильной дороги при реализации допустимой скорости транспортных средств для дороги данной технической категории;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проектировании новых автомобильных дорог не допускается использование прямых в плане длиной более трех-пяти километра. Как правило, длину прямой в плане следует ограничивать из условия движения по ней в течение не более двух-трех минут.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предусматривать закономерное и плавное изменение протяженности прямолинейных и криволинейных участков на всей длине автомобильной дороги. Радиусы смежных кривых в плане не должны различаться более чем в 1,3 раза.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соблюдения указанных параметров в проектах автомобильных дорог необходимо предусматривать разделение длинных прямолинейных отрезков дорог на ряд коротких участков средствами благоустройства и озеленения дорог, а также размещения предприятий обслуживания дорожного движения.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продольный уклон автомобильной дороги должен обеспечивать возможность безопасной реализации допустимых скоростей движения транспортных средств для соответствующих категорий автомобильных дорог и условий движения.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применения предельных значений продольных уклонов в зависимости от перспективной интенсивности и состава движения по проектируемой дороге, а также протяженности участка дороги с заданным уклоном следует предусматривать устройство дополнительных полос движения, в первую очередь, в направлении подъема.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длина участков с предельными продольными уклонами должна быть ограничена пределами установленных нормативов;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автомобильных дорогах в горной местности в целях повышения безопасности движения затяжные продольные уклоны более 60 %о должны чередоваться с участками пологих подъемов, имеющих продольный уклон 20 %о и менее, или горизонтальными площадками, позволяющими обеспечить изменение режима работы автомобильного двигателя, а при необходимости и остановку автомобиля;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горных автомобильных дорогах при затяжных спусках с уклонами более 50 %о следует устраивать с правой стороны проезжей части аварийные съезды, длину, встречный продольный уклон и тип дорожной одежды которых необходимо устанавливать расчетом исходя из возможности остановки автопоезда;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трассу автомобильных дорог в открытой местности в целях защиты от снежных заносов предпочтительнее прокладывать параллельно направлению господствующих в зимний период ветров или под небольшими углами к этому направлению.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проектах автомобильных дорог необходимо предусматривать дополнительные меры по защите от снежных заносов: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требуемого возвышения бровки земляного полотна над расчетным уровнем снегового покрова заданной вероятности превышения при проектировании насыпей;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придание земляному полотну обтекаемого поперечного профиля;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берм в поперечном профиле глубоких выемок;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снегозащитных лесонасаждений;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установку снегозащитных заборов, щитов или сеток.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овражистой местности трассу автомобильной дороги следует прокладывать в транзитной зоне оврага, а в случае расположения дороги вблизи головы оврага необходимо предусмотреть комплекс гидротехнических мер по устранению или снижению риска дальнейшего развития оврага;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трассу автомобильных дорог необходимо прокладывать в обход верховой стороны оползневых склонов, а при неизбежности пересечения таких склонов желательно проходить через оползающий массив невысокой насыпью в подошвенной его части. Устройство выемок, полок, высоких насыпей на оползневом участке не допускается.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проектах автомобильных дорог необходимо предусматривать реализацию мер, направленных на повышение устойчивости оползневых склонов путем: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правильного поверхностного и подземного водоотвода;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частичной разгрузки оползневого склона путем срезки грунта;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подпорных стен;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контрбанкета с низовой стороны земляного полотна;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посадки деревьев и кустарника.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трассу автомобильных дорог в горной местности следует прокладывать с верховой стороны лавинно и селеопасных склонов. При невозможности обхода таких участков автомобильную дорогу следует располагать в местах, где лавины или сели проходят по узким и глубоким долинам, не создавая опасности для дороги, дорожных сооружений и движущегося транспорта.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пересечения лавиноопасного склона в проекте должны быть предусмотрены меры по: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отклонению лавинных масс от дороги;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уменьшению накопления снега в лавиносборных бассейнах;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устойчивости снега на склонах;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замедлению движения лавины;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пропуску лавины над дорогой путем устройства галерей или транспортных тоннелей.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неизбежности пересечения селевого потока допускается размещение автомобильной дороги в нижней части конуса выноса за пределами зоны отложения крупных камней и валунов. Применение водопропускных сооружений в виде малых мостов и труб в селеопасной зоне не допускается. Отверстия больших и средних мостов должны обеспечивать пропуск расчетных расходов и уровней воды и селевых масс заданной вероятности их превышения без стеснения селевого потока.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автомобильных дорогах низших категорий допускается пропуск селевого потока по лотку, устроенному на уровне проезжей части. Для пропуска селевых потоков с небольшими расходами до двадцати кубических метров в секунду над автомобильными дорогами высоких категорий можно предусматривать устройство селедуков. На автомобильных дорогах, расположенных в зоне отложений селевых выносов, необходимо предусматривать устройство наносозадерживающих сооружений.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автомобильных дорог должны содержать инженерные, гидро- и агротехнические меры по предотвращению или снижению риска эрозии поверхностных слоев грунта и почв на придорожной полосе и прилегающей местности в процессе эксплуатации дороги.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 наличии осыпей трассу автомобильных дорог в горной местности желательно прокладывать выше зоны, где интенсивно развиваются процессы выветривания горных пород.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устойчивых осыпях, коэффициент подвижности которых менее 0,5 допускается использование осыпи для размещения земляного полотна автомобильной дороги при условии отсутствия в теле осыпи пылевато-глинистых прослоек. На таких участках земляное полотно должно устраиваться в виде невысоких насыпей. Устройство выемок и полок на осыпи не допускается.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или нецелесообразности обхода осыпи, а также достаточной удаленности автомобильной дороги от шлейфа медленно развивающихся осыпей допускается размещение земляного полотна с низовой стороны осыпи с разработкой дополнительных инженерных мероприятий по обеспечению устойчивости земляного полотна и безопасности дорожного движения.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участках автомобильных дорог, где возможны обвалы и камнепады, необходимо предусматривать устройство улавливающих валов, траншей и (или) стенок, установку металлических решеток или проволочных сеток на опасных участках горных склонов, периодический осмотр и расчистку горных склонов от камней, имеющих недостаточную устойчивость, при строительстве автомобильной дороги и ее последующей эксплуатации.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поперечному профилю автомобильной дороги: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автомобильная дорога должна иметь установленное количество полос движения, позволяющее обеспечить пропуск транспортного потока максимальной интенсивности в пределах расчетного перспективного периода с допустимым уровнем загрузки дороги движением;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ширина полосы движения должна обеспечивать возможность безопасной реализации скорости движения, допускаемой в конкретных дорожных условиях для различных категорий автомобильных дорог и видов транспортных средств;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поперечный профиль проезжей части может быть одно- или двухскатным в зависимости от количества выпадающих осадков и наличия кривых в плане. Уклон поперечного профиля проезжей части в зависимости от категории проектируемой автомобильной дороги, числа полос движения, климатических условий региона и типа дорожной одежды устанавливается в пределах от 15 до 40 %о;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кривых в плане следует устраивать виражи. Уклон виража на автомобильных дорогах в зависимости от величины радиуса закругления следует устанавливать в пределах 20-60 %о, а в районах с частыми гололедными явлениями - 20-40 %о.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кривых малых радиусов горных автомобильных дорог могут быть устроены виражи с большим поперечным уклоном. Величина последнего с учетом климатических особенностей района проектирования дороги не должна превышать 100 %о. В случае расположения кривой в плане на участке с продольным уклоном это ограничение относится к так называемому косому уклону, представляющему собой геометрическую сумму продольного и поперечного уклонов данного закругления.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автомобильных дорогах в горной или застроенной местности допускается разработка индивидуальных проектов виражей с переменными значениями поперечного уклона по ширине проезжей части дороги, получивших название "ступенчатый вираж".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отгон виража должен осуществляться с соблюдением требований национальных стандартов на длине переходных кривых или соответствующих им по длине прямолинейных участках трассы, сопрягающихся с кривой в плане;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автомобильных дорогах с разделительной полосой и при раздельном проектировании земляного полотна встречных направлений движения вираж для каждого из направлений движения следует выполнять самостоятельно с принятием индивидуальных проектных решений, основанных на учете особенностей рельефа, гидрологических, гидрогеологических, архитектурно-ландшафтных, экологических и иных характеристик местности;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кривых в плане с радиусами тысяча метров и менее необходимо предусматривать уширение проезжей части с учетом величины радиуса закругления и состава движения;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всей длине автомобильной дороги с каждой стороны движения должны быть устроены обочины. Ширина обочины устанавливается исходя из условий обеспечения психологической уверенности в безопасной реализации разрешенных для дорог данной технической категории и видов транспортных средств скоростей движения и возможности для кратковременной остановки транспортных средств за пределами проезжей части дорог соответствующих категорий без помех для движущегося транспортного потока;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укрепленная часть обочины смежная с полосой движения, называемая краевой полосой, должна иметь такую же конструкцию дорожной одежды, что и проезжая часть.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Краевая полоса не предназначена для движения в штатных условиях эксплуатации автомобильной дороги и должна быть выделена разметкой.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проекте автомобильной дороги устанавливаются необходимые ширина и поперечный уклон обочины и ее укрепленной части;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автомобильных дорогах в зависимости от их технической категории, инженерных решений по благоустройству и организации движения на отдельных участках, устраиваются разделительные полосы.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безопасной реализации допускаемых для дороги данной технической категории и видов транспортных средств скоростей движения на части разделительной полосы, прилегающей к проезжей части и называемой полосой безопасности, должна быть устроена дорожная одежда такой же конструкции, что и на основных полосах движения, и выполнена соответствующая разметка.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проектировании разделительных полос должны быть учтены условия обеспечения водоотвода и оптимального водно-теплового режима работы земляного полотна, а также возможности переустройства поперечного профиля по мере роста интенсивности движения транспортного потока при последующей реконструкции автомобильной дороги;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косогорах, подходах к мостовым переходам через средние и большие водотоки, на сложных участках горной и пересеченной местности, а также при решении задач сохранения существующего природного ландшафта, при соответствующем технико-экономическом обосновании, следует использовать раздельное трассирование встречных полос движения, размещая их на самостоятельном земляном полотне, обеспечивая устойчивость автомобильной дороги, безопасность и бесперебойность движения;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устройстве дополнительной полосы на участках автомобильных дорог с затяжными и крутыми уклонами следует предусматривать плавный отвод ее ширины с соблюдением требований, предъявляемых к устройству переходно-скоростных полос.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трудных условиях рельефа местности допускается устраивать переход к уширенной проезжей части на более коротком отрезке дороги, при этом отношение ширины дополнительной полосы к длине отрезка, на котором она достигается, может быть принято равным 1:10 или положе.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поперечному профилю насыпей высотой до двух метров следует придавать обтекаемую форму путем плавного сопряжения плоскости откоса земляного полотна с плоскостью обочины и прилегающим рельефом местности. Крутизна таких откосов земляного полотна должна предусматривать возможность съезда автомобиля с поверхности проезжей части без опрокидывания в случае возникновения дорожно-транспортного происшествия;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местах размещения насыпей высотой более двух метров с учетом параметров элементов плана и продольного профиля автомобильной дороги и перспективной интенсивности движения транспортных средств необходимо предусматривать устройство ограждающих сооружений, позволяющих при возникновении дорожно-транспортного происшествия обеспечить постепенное гашение энергии автомобиля, двигавшегося с разрешенной для соответствующих дорожных условий и видов транспортных средств скоростью, и удержать его на поверхности земляного полотна, не допустив его опрокидывания;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крутизна наружных откосов выемок глубиной менее одного метра должна устанавливаться с учетом предотвращения заноса земляного полотна автомобильной дороги переносимым снегом или песком;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конструкция поперечного профиля выемок глубиной более одного метра должна предусматривать наличие берм, предназначенных для накопления снега или песка в период их интенсивного переноса, ширину которых следует определять расчетом в зависимости от климатических особенностей района проектирования, технической категории автомобильной дороги, частоты повторяемости и скорости, преобладающих в расчетный период ветров;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участках автомобильных дорог, подверженных воздействию внезапных и сильных порывов бокового ветра, скорость которого превышает пятнадцати метров в секунду, следует предусматривать установку ветрозащитных барьеров или посадку деревьев и кустарников в виде аллей, позволяющих обеспечить постепенное изменение поперечной силы, действующей на автомобиль при въезде на опасный участок и выезде с него, а также установку соответствующих предупреждающих знаков.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места размещения ветрозащитных сооружений необходимо осуществлять с учетом незаносимости дороги снегом или песком в периоды их интенсивного переноса.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Ветрозащитные барьеры и дорожные знаки при аналогичных условиях следует устанавливать на мостах и путепроводах.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пересечениям и примыканиям автомобильных дорог: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пересечения и примыкания автомобильных дорог с другими автомобильными и железными дорогами следует проектировать исходя из перспективной интенсивности и состава транспортных потоков по всем направлениям движения;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пересечения и примыкания автомобильных дорог следует по возможности располагать на прямолинейных в плане участках пересекающихся или примыкающих автомобильных дорог обеспеченной видимостью и допустимым продольным уклоном.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пересечений и примыканий на выпуклых переломах продольного профиля пересекающихся или примыкающих автомобильных дорогах.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разделении и слиянии транспортных потоков предпочтение при проектировании следует отдавать расположению съездов и въездов на узле автомобильных дорог с правой стороны от основных полос движения;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выборе типа пересечения или примыкания автомобильных дорог должна преследоваться цель обеспечения потребностей пользователей в безопасном и бесперебойном совершении разрешенных на данном узле дорог маневров транспортных средств с установленными скоростями движения;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пересечениях и примыканиях автомобильных дорог должно быть предусмотрено устройство переходно-скоростных полос для автомобилей, меняющих направление движения, с учетом технических категорий автомобильных дорог, видов переходно-скоростных полос и величины продольного уклона на участке подъема или спуска. Переходно-скоростная полоса торможения должна начинаться с уступа шириной 0,5 метра. Необходимо обеспечить плавный отвод ширины переходно-скоростной полосы, что достигается при соотношениях ширины переходно-скоростной полосы к длине участка дороги, на которой достигается принятая ширина указанной полосы, равных 1:30 или положе. При невозможности обеспечения указанного условия длина участка отвода ширины переходно-скоростной полосы должна быть выше минимального значения, установленного соответствующими национальными стандартами.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частота расположения пересечений и примыканий автомобильных дорог в зависимости от технической категории автомобильной дороги и ее административного значения регламентируется соответствующими гармонизированными национальными стандартами и документами;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участках съездов на второстепенные автомобильные дороги и въездов на них необходимо предусматривать устройство дорожной одежды с покрытием соответствующего типа с соблюдением требований к конструкции и протяженности дорожной одежды, укреплению обочин;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местах формирования интенсивных пешеходных потоков на автомобильной дороге должны предусматриваться пешеходные переходы;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устройства пересечений с полевыми дорогами и скотопрогонами могут быть использованы искусственные сооружения проектируемой автомобильной дороги, а в случае отсутствия или недостаточности таких сооружений следует предусмотреть их в проектах строительства новых или реконструкции существующих автомобильных дорог; 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пересечении автомобильной дорогой традиционных путей массовой миграции диких животных в проектах строительства новых и реконструкции существующих автомобильных дорог в таких местах следует предусматривать инженерные решения, исключающие или снижающие риск возникновения опасности для жизни, здоровья и имущества пользователей автомобильных дорог, а также окружающей среде в результате эксплуатации автомобильной дороги;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пересечениях и примыканиях автомобильных дорог с другими автомобильными дорогами и с железными дорогами в одном уровне должна быть обеспечена видимость с каждого направления движения на расстоянии не менее чем это необходимо для безопасного преодоления данного транспортного узла;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пересечения автомобильных дорог с трубопроводами, линиями электропередачи и связи, а также иными коммуникациями следует проектировать с соблюдением условий безопасности для дорожного движения и пересекаемых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дорожным одеждам: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принятые в проекте автомобильной дороги тип и конструкция дорожной одежды должны обеспечивать безопасный проезд транспортных средств, имеющих соответствующие габаритные размеры, весовые параметры и иные характеристики, с разрешенной для них скоростью движения на автомобильных дорогах различных технических категорий;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прочих равных условиях безопасность движения транспортных средств определяются сцепными качествами и ровностью дорожных покрытий;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дорожных одеждах капитального и облегченного типов конструкция покрытия и технологические операции по обработке его поверхности должны обеспечивать шероховатость покрытий и достижение установленных показателей коэффициента сцепления автомобильных шин с поверхностью покрытия;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подходах к пересечениям и примыканиям автомобильных дорог, железнодорожным переездам, населенным пунктам и иным местам, где требуется резкое изменение режимов движения транспортных средств с использованием тормозов, необходимо предусматривать устройство покрытий с повышенной шероховатостью и более высокими сцепными качествами;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геометрические параметры продольного и поперечного профиля автомобильной дороги, а также состояние дорожного покрытия должны обеспечивать выполнение требований к ровности дорожных покрытий;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конструкции дорожной одежды не должны быть использованы материалы, которые в процессе строительства и последующей эксплуатации автомобильной дороги могут создавать угрозу загрязнения окружающей среды и влиять на здоровье населения в результате износа, воздействия природных и иных факторов.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земляному полотну автомобильной дороги: 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конструкция земляного полотна должна обеспечивать снижение риска заноса автомобильной дороги снегом или песком в период их возможного переноса с учетом частоты повторяемости и скорости господствующих ветров; 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проекте автомобильной дороги должны быть предусмотрены надлежащие инженерные решения по обеспечению прочности и устойчивости земляного полотна при совместном воздействии природных факторов и установленных основных и особых сочетаний нагрузок и воздействий; 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материалы, используемые для сооружения земляного полотна, по своим физико-механическим свойствам и характеристикам экологической и санитарно-эпидемиологической безопасности должны обеспечивать строительство дороги с заданными параметрами.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нетрадиционных строительных материалов и изделий, отходов производственных предприятий, бытовых отходов и композитных материалов, созданных на основе таких отходов путем их переработки или обогащения, в конструктивных элементах автомобильной дороги и дорожных сооружений допускается при прочих равных условиях в случае их соответствия требованиям радиационной, химической и биологической безопасности . 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земляного полотна необходимо предусматривать инженерные и гидротехнические мероприятия, направленные на снижение риска вредного воздействия проектируемой автомобильной дороги на окружающую среду. Эти мероприятия должны быть направлены на устранение или снижение вероятности возникновения водной или ветровой эрозии обочин и откосов земляного полотна, водоотводных канав, боковых резервов, выходных оголовков водопропускных труб, русел постоянных водотоков, а также на максимально возможное сохранение особенностей естественных природных ландшафтов на придорожной полосе местности. 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грунты, используемые для сооружения земляного полотна, по своим физико-механическим показателям должны быть пригодны для строительства автомобильных дорог. 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проектах автомобильных дорог необходимо предусмотреть рациональное размещение грунтов в теле земляного полотна, а при необходимости реализацию мер по регулированию водного и температурного режима земляного полотна и дорожной одежды. Технологические операции по возведению земляного полотна должны обеспечивать достижение требуемой плотности грунтов.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расположении земляного полотна на косогорах в проектах автомобильных дорог необходимо предусматривать дополнительные меры по обеспечению устойчивости, как земляного полотна, так и придорожных склонов путем рациональной организации поверхностного и подземного водоотвода, устройства удерживающих сооружений, уположения склонов и так далее.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Требования к мостовым сооружениям и водопропускным трубам: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проектировании новых и реконструкции существующих мостовых сооружений и водопропускных труб на автомобильных дорогах следует принимать проектные решения, обеспечивающие: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надежность, долговечность и бесперебойность эксплуатации сооружений, безопасность движения транспортных средств и пешеходов, безопасность и охрану труда рабочих в периоды строительства и эксплуатации сооружения; 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безопасный пропуск возможных паводков и ледохода на водотоках, а на водных путях выполнение требований судоходства и лесосплава;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интересов производств и предприятий, связанных с хозяйственным и иным использованием водотока; 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окружающей среды и поддержание ее экологического равновесия. 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технические решения, принимаемые при проектировании новых и реконструкции существующих мостовых сооружений и водопропускных труб должны обеспечивать соответствие всего сооружения в целом и отдельных его частей расчетным нагрузкам и воздействиям;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мостовых сооружениях и в непосредственной близости от них не допускается размещение коммуникаций (газо-нефтепровод, водопровод, канализация, электрические кабели, кроме питающих осветительные приборы на сооружении) и сооружений (посты служб пограничного и таможенного контроля, дорожной полиции).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соответствующем технико-экономическом и экологическом обосновании допускается прокладка тепловых сетей и водопроводных коммуникаций с рабочим давлением не более 0,6 МПа, а также кабельных линий связи на специально предусмотренных конструктивных элементах, не оказывающих отрицательного влияния на несущую способность сооружения и его обслуживание, а также на организацию и безопасность дорожного движения. 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мостовые сооружения, имеющие стратегическое значение, должны быть обеспечены системой охраны; 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мостовые сооружения должны быть оснащены средствами организации и регулирования движения;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постоянные мостовые сооружения и водопропускные трубы на автомобильных дорогах следует проектировать капитального типа;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проектировании водопропускных сооружений, расположенных ниже некапитальных плотин, необходимо учитывать возможность прорыва этих плотин;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 допускается применение водопропускных труб при наличии ледохода, карчехода и в местах возможного возникновения селей и образования наледи. Для пропуска селевых потоков следует предусматривать однопролетные мосты отверстиями не менее четырех метров или селеспуски с минимальным стеснением потока;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 допускается проектирование мостовых сооружений на кривых в плане с радиусом менее 600 метров, расположенных сразу после спуска с уклоном более 40 %о;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мостовые сооружения и водопропускные трубы следует проектировать с соблюдением требований единообразия условий движения на них и подходах к ним;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мостовых переходах для предотвращения размывов и регулирования направления водного потока следует предусматривать струенаправляющие и берегоукрепительные сооружения, а для труб и малых мостов - углубление, планировку и укрепление русел, устройства, препятствующие накоплению наносов, а также устройства для гашения скоростей протекания воды на входе и выходе; 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габарит приближения конструкций проектируемых мостов (путепроводов) должен обеспечивать беспрепятственный и безаварийный проезд транспортных средств, габаритные размеры которых соответствуют требованиям, установленным национальными стандартами;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судоходных внутренних водных путях количество судоходных пролетов проектируемых мостов и их подмостовые габариты должны обеспечить беспрепятственное движение судов и осуществление лесосплава в соответствии с классом реки, установленным государственным уполномоченным органом. Подмостовые габариты несудоходных пролетов устанавливаются на основании расчетов из условия безопасного пропуска ледохода и карчехода и должны удовлетворять требованиям соответствующих национальных стандартов;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проектировании сопряжения конструкций мостовых сооружений с насыпями подходов откосы конусов должны быть укреплены на всю высоту, а крутизну откосов следует определять расчетом по устойчивости;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проектируемых мостовых сооружениях необходимо предусматривать тротуары или служебные проходы, ограждаемые с наружных сторон перилами, ширину тротуаров следует определять в зависимости от расчетной перспективной интенсивности пешеходного движения в час пик, а ширина служебных проходов должна быть не менее 0,5 метра;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ограждающие устройства на мостовых сооружениях и на подходах к ним должны иметь плавное сопряжение между собой. Характеристики ограждающих устройств должны устанавливаться в зависимости от условий движения на мосту (или путепроводе) и подходах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Требования к сооружениям инженерного обустройства автомобильной дороги и размещению предприятий дорожного сервиса: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проектах автомобильных дорог следует предусматривать устройство ограждений, установку фонарей, дорожных знаков и указателей, разметку проезжей части и элементов сооружений, расположенных на дороге; 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опоры путепроводов, линий электропередач, связи и освещения, отдельных информационно-указательных дорожных знаков индивидуального исполнения и иных коммуникаций должны располагаться за пределами земляного полотна с соблюдением требований соответствующих национальных стандартов. При их расположении в поперечном профиле автомобильной дороги ближе четырех метров от кромок проезжей части в проектах автомобильных дорог необходимо предусмотреть установку соответствующих ограждающих устройств;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стойки дорожных знаков и указателей следует располагать на специальных грунтовых призмах за пределами бровки земляного полотна, используя по возможности "ломающуюся" конструкцию, позволяющую снизить тяжесть последствий случайных наездов транспортных средств на них;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следует предусматривать установку ограждений на участках автомобильных дорог, проходящих в насыпях с крутизной откоса 1:3 и более, вдоль железных дорог, болот, водных потоков, оврагов и горных ущелий, по горным склонам крутизной более 1:3, а также на разделительной полосе многополосных автомобильных дорог, пересечениях и примыканиях автомобильных дорог в разных уровнях, кривых в плане с недостаточной видимостью;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в проектах могут быть представлены инженерные решения по освещению отдельных участков автомобильных дорог, обеспечивающих необходимую видимость и безопасность движения. 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участков включает в себя большие мосты и путепроводы, тоннели, пересечения магистральных автомобильных дорог между собой и с железными дорогами, подъезды к сооружениям дорожного сервиса и к крупным промышленным предприятиям, расположенным вблизи от проектируемой автомобильной дороги; 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проекты автомобильных дорог могут содержать разделы, посвященные размещению служб содержания и ремонта проектируемой дороги, дорожной полиции, организации технического, медицинского, культурного и бытового обслуживания пользователей дорог, созданию необходимой инфраструктуры для осуществления грузовых и пассажирских перевозок, а также мониторинга дорожного движения; 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местах остановок общественного транспорта необходимо запроектировать посадочные площадки и павильоны с обеспечением плавного схода автобуса с основной полосы движения и последующего возвращения его обратно на проезжую часть, безопасной посадки и высадки пассажиров, а при необходимости и перехода через дорогу. Остановочные площадки следует располагать на едином земляном полотне или вне его пределов в зависимости от категории автомобильной дороги и показателей пассажирооборота на проектируемой площадке; 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проектах автомобильных дорог должно быть предусмотрено устройство площадок отдыха для водителей и пассажиров, которые следует размещать, как правило, у водотоков и водоемов, на лесных полянах, у родников, на перевальных участках, в местах, имеющих особую историческую значимость и отличающихся оригинальным природным или искусственно созданным ландшафтом. Принятые при их проектировании технические решения должны обеспечивать соблюдение установленных санитарно-гигиенических, эпидемиологических, экологических , архитектурно-ландшафтных и иных требований, а также удобство и безопасность движения транспортных средств в зоне расположения площадок отдыха. Количество площадок отдыха должно соответствовать категории автомобильной дороги;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территории площадок отдыха путем рационального выбора планировочных решений и средств озеленения необходимо создать три зрительно обособленные зоны: 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зону, предназначенную для стоянки автомобилей;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рекреационную зону для отдыха водителей и пассажиров;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зону для размещения комплекса сооружений санитарно-эпидемиологического назначения. 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зоне расположения площадки отдыха при въезде на нее и выезде с нее необходимо предусматривать устройство на автомобильной дороге переходно-скоростных полос, предусматриваемые для дорог различных категорий; 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площадку отдыха должен быть обеспечен въезд автомобилей специального назначения и дорожной техники для своевременной уборки, санитарной очистки и обработки территории, а также при использовании площадок для временного размещения строительных материалов, дорожных машин и оборудования в период проведения ремонтных и эксплуатационных работ на дороге; 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организации или комплексы обслуживания движения могут располагаться: 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автомобильных дорог на едином земляном полотне с обязательным устройством разделительной полосы между проезжей частью основной дороги и проездом к названным сооружениям дорожного сервиса; 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изолированно от земляного полотна основной дороги с созданием специальных подъездов линейного или тупикового типа к предприятиям обслуживания движения; 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 проектировании организациям дорожного сервиса необходимо соблюдать установленные технические, санитарно- эпидемиологические, экологические и иные требования для автомобильных дорог соответствующих технических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7"/>
    <w:bookmarkStart w:name="z21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Презумпция соответствия 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Автомобильные дороги, спроектированные в соответствии с требованиями гармонизированных стандартов указанных в приложении 1 к Техническому регламенту, считаются соответствующими требованиям настоящего Технического регламента. 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подтверждения соответствия требованиям настоящего Технического регламента проектные организации могут применять иные нормативные документы, показатели которых не ниже уровня гармонизированных стандартов и документов. </w:t>
      </w:r>
    </w:p>
    <w:bookmarkEnd w:id="220"/>
    <w:bookmarkStart w:name="z22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Подтверждение соответствия 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Формой подтверждения соответствия проекта автомобильной дороги требованиям безопасности настоящего Технического регламента являются: положительное заключение Государственной технической экспертизы, согласование проекта с государственным органом санитарно-эпидемиологической службы и уполномоченным органом по безопасности дорожного движения, акт приемки проекта автомобильной дороги, подписанный уполномоченным государственным органом по автомобильным дорогам и приказ утверждения проекта уполномоченным государственным органом по строительству, подтверждающее соответствие проекта с гармонизированными стандартами. </w:t>
      </w:r>
    </w:p>
    <w:bookmarkEnd w:id="222"/>
    <w:bookmarkStart w:name="z22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Переходные положения </w:t>
      </w:r>
    </w:p>
    <w:bookmarkEnd w:id="223"/>
    <w:bookmarkStart w:name="z22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Переходные положения 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 момента введения в действие настоящего Технического регламента нормативные правовые акты, действующие на территории Республики Казахстан, до приведения их в соответствие с настоящим Техническим регламентом, подлежат исполнению только в части не противоречащей требованиям настоящего Технического регламента и соответствующей целям защиты интересов национальной безопасности, обеспечения безопасности дорожного движения, охраны жизни или здоровья человека и окружающей среды при проектировании автомобильных дорог. 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подтверждающие соответствие проектов автомобильных дорог требованиям безопасности, принятые до введения в действие настоящего Технического регламента, считаются действительными до окончания, установленного в них срока.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"Требования безопасности при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проектировании автомобильных дорог" </w:t>
      </w:r>
    </w:p>
    <w:bookmarkStart w:name="z22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нормативно-технических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гармонизированных с настоящим Техническим регламентом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 РК 1053-2002 Автомобильные дороги. Термины и определения.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СНиП РК 3.03-09-2006 Автомобильные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СН РК 3.03-19-2007 Проектирование дорожных одежд нежесткого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СН РК 3.03-34-2006 Инструкция по проектированию жестких дорожных одежд.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СНиП 2.05-03-84* Мосты и трубы.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 РК 1380-2005 Мостовые сооружения и водопропускные трубы на автомобильных дорогах. Нагрузки и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 РК 1379-2005 Мостовые сооружения и водопропускные трубы на автомобильных дорогах. Габариты приближения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 РК 1124-2003 Технические средства организации дорожного движения. Разметка дорожная. Технические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 РК 1397-2005 Дороги автомобильные. Требования к составу и оформлению проектной и рабочей документации на строительство, реконструкцию и капитальный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 РК 1412-2005 Технические средства организации дорожного движения. Правила применения.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