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9f3a1" w14:textId="459f3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наилучших доступных технологий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марта 2008 года N 245. Утратило силу постановлением Правительства Республики Казахстан от 3 апреля 2015 года № 196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03.04.2015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наилучших доступных технологий.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со дня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марта 2008 года N 245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Перечень наилучших доступных технологий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1. Очистка сточных вод по отраслям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1793"/>
        <w:gridCol w:w="2473"/>
        <w:gridCol w:w="2733"/>
        <w:gridCol w:w="2753"/>
        <w:gridCol w:w="2853"/>
      </w:tblGrid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Отрасль 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сточных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Наилучшая доступная технология *)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Первый этап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Второй этап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Третий этап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Орошаемое земледелие </w:t>
            </w:r>
          </w:p>
        </w:tc>
      </w:tr>
      <w:tr>
        <w:trPr>
          <w:trHeight w:val="18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Очистка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коллекторно-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дренажных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 (КДВ)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Отстаивание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КДВ в прудах,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емкостях,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накопителях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целью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повторного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стоков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орошения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отстаивания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прудах,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накопителях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первому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этапу,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аэрирование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добавлением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коагулянтов,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флокулянтов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фильтрованием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зернистых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фильтрах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 второму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этапу: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доочистка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биоплато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высшей водной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растительностью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либо доочистка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электродиализа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обратного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осмоса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Очистка коммунальных сточных вод </w:t>
            </w:r>
          </w:p>
        </w:tc>
      </w:tr>
      <w:tr>
        <w:trPr>
          <w:trHeight w:val="18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Смесь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бытовых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сточных 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городских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аэрации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биологичес-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 очистка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аэротенках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нитрификацией-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денитрифика-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цией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снижения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азотсодержащих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соединений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первому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этапу: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фильтрование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зернистых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фильтрах;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аэрируемых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биопрудах;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флотация,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коагуляция,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отдувка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аммиака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градирнях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десорбции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 второму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этапу: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фильтрова-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ионообменных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колоннах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клиноптило-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литом;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адсорбция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угольных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фильтрах </w:t>
            </w:r>
          </w:p>
        </w:tc>
      </w:tr>
      <w:tr>
        <w:trPr>
          <w:trHeight w:val="22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стоков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бытовые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стоки;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сточные воды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молочной,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суточным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стоков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куб.м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Ассенизация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сброс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неочищенных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стоков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фильтрации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накопители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сточных вод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централизо-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ванных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очистки.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Сброс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отсутствии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накопители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 второму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этапу: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доочистка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прудах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высшей водной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растительностью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Легкая промышленность </w:t>
            </w:r>
          </w:p>
        </w:tc>
      </w:tr>
      <w:tr>
        <w:trPr>
          <w:trHeight w:val="16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Сточные воды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хлопчатобу-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мажных,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трикотажных,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шелковых,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шерстяных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фабрик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коагулянтами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полимерными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флокулянтами,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отстаивание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флотация,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доочистка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фильтрах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зернистой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загрузкой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коагулянтами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органичес-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катионными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реагентами,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отстаивание,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доочистка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фильтрах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зернистой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загрузкой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коагулянтами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полимерными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флокулянтами,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отстаивание,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доочистка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фильтрах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песчаной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загрузкой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сорбционных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фильтрах </w:t>
            </w:r>
          </w:p>
        </w:tc>
      </w:tr>
      <w:tr>
        <w:trPr>
          <w:trHeight w:val="8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Сточные воды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обработке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кожи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Усреднение,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отстаивание,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реагентная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осветление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первому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этапу: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очистка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аэротенках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 второму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этапу: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доочистка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прудах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высшей водной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растительностью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Пищевая промышленность </w:t>
            </w:r>
          </w:p>
        </w:tc>
      </w:tr>
      <w:tr>
        <w:trPr>
          <w:trHeight w:val="16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Сточные воды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свеклосахар-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заводов,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винзаводов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плодокон-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заводов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Отстаивание,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очистка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2-ступенчатых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аэротенках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аэротенках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продленной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аэрацией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 же, что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первом этапе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 второму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этапу: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доочистка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прудах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высшей водной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растительностью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Сточные воды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прохлади-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напитков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Усреднение,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отстаивание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нейтрализация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кислотности/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щелочности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первому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этапу: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очистка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аэротенках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 второму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этапу: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доочистка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прудах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высшей водной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растительностью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Сточные воды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очистка: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решетки,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песколовки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(при среднем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куб. м/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сутки), жиро-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ловки (при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жиров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стоках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мг/л),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осветлители,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вертикальные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отстойники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первому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этапу: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Физикохими-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очистка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электрокоагу-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вертикальные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отстойники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электро-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флотация;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очистка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аэротенках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 второму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этапу: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биотенки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погружной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пленочной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загрузкой,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биофильтры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стабилизаторы,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доочистка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прудах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высшей водной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растительностью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Сточные воды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мышленности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внутрицеховая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центральная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(дворовая):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навозоулови-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решетки,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песколовки,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жироловки,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осветлители,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отстойники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первому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этапу: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песчаные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фильтры, мик-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рофильтрация,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очистка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 второму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этапу: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электрофлото-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коагуляция,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пенная сепара-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ция, аэротенки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пропеллерной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пневмомеха-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аэрацией,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гидроциклоны,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доочистка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прудах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высшей водной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растительностью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Сточные воды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мышленности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очистка: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решетки,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песколовки,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отстойники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первому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этапу: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флотация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напорная,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осветлители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аэрацией (при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м. куб/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сутки),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очистка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 же что 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втором этапе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жировой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очистка: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коагуляция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сернокислым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алюминием,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напорная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флотация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аэрируемых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жироловушек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флотаторов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(две ступени)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очистка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 второму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этапу: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биотенки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погружной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пленочной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загрузкой,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биофильтры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стабилизаторы,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доочистка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прудах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высшей водной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растительностью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Нефтепереработка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Сточные воды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нефтеперера-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заводов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Очистка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песколовках,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нефтеловушках,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отстойниках,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напорных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флотаторах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коагулянта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(сульфат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алюминия),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двухступенча-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тая биологи-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очистка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аэротенках,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фильтрование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насыпных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фильтрах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доочисткой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биопрудах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сорбции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активных углях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Очистка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многоярусных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нефтеловушках,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совмещенных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песколовкой,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напорных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флотаторах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коагулянта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(ВПК-101,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двухступенча-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тая биохими-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фильтрование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песчаных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фильтрах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дальнейшая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глубокая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доочистка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биосорбции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присутствии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активного угля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дополнение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 второму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этапу: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флотации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два способа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сточных вод: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Обессолива-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испарения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дистилляционных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установках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Обессолива-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воды мето-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обратного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осмоса 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МПа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Нефтехрани-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лища,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нефтеловушки,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ассенизация,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сброс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накопители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сточных вод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 же, что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первом этапе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 же, что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первом этапе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Добыча угля </w:t>
            </w:r>
          </w:p>
        </w:tc>
      </w:tr>
      <w:tr>
        <w:trPr>
          <w:trHeight w:val="18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шахтные воды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умеренной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цией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щелочными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реагентами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(известью,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известняком)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стоков (рН)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7,5-8,5,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отстаивание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прудах-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отстойниках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обеззаражива-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хлором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хлорной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известью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Аэрирование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удаления СО2,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нейтрализация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реагентом,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фильтрование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песчаных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фильтрах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хлорирование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Двух стадийная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нейтрализация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секционном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смесителе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доведением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реакции стоков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(рН) на Второй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8,5-9,0,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флокулянта,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фильтрование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песчаных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фильтрах,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хлорирование </w:t>
            </w:r>
          </w:p>
        </w:tc>
      </w:tr>
      <w:tr>
        <w:trPr>
          <w:trHeight w:val="6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Нейтральные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солоноватые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(минерализо-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шахтные воды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Отстаивание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отстойниках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различной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(вертикальных,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горизонталь-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ных, секцион-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ных, полочных)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обеззаражи-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хлором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хлорной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известью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Реагентам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коагулянтов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флокулянтов,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отстаивание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отстойниках,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фильтрование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песчаных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фильтрах,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обеззаражива-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хлором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хлорной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известью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любой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шахтных вод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целью удаления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снижения соле-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состава: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отстаивание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отстойниках,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очистка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дистилляционных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испарительных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установках 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вакуумом;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очистка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песчаных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фильтрах,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удаление ионов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умягчение,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электродиализ-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установках;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фильтрование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песчаных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фильтрах,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удаление солей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жесткости,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карбонатов,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очистка мето-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обратного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осмоса;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фильтрование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песчаных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фильтрах,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удаление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карбонатов,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ионообменное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обессоливание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воды с после-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фильтрованием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катионитовые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анионитовые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фильтры </w:t>
            </w:r>
          </w:p>
        </w:tc>
      </w:tr>
      <w:tr>
        <w:trPr>
          <w:trHeight w:val="68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Гальва-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щелочные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сточные воды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любой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очистки: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реагентный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 очистки: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усреднение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сточных 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(СВ) в общем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потоке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(кислотных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щелочных),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реагентом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перемешивании,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отстаивание,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фильтрация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кварцевых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фильтрах,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доочистка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электродиа-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электрохи-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 очистки: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усреднение СВ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общем потоке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(кислотных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щелочных),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коррекция рН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(до 5-6,5),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электрохими-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осветление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фильтрация,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доочистка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методом элек-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тродиализа;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гальвано-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коагуляцион-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очистка: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усреднение СВ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общем потоке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(кислотных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щелочных),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коррекция рН,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гальванообра-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ботка в поле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гальванопары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железо-кокс,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фильтрация,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гальванообра-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ботка в поле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гальванопары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алюминий-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фильтрация,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доочистка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электродиализа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любой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очистки: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электрохи-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мическая 2-х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стадийная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очистка: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усреднение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СВ, электро-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электролизера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электрохи-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повышением рН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8-10,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удаление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образующегося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шлама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гидроксидов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электролизная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доочистка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электрофлота-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торе, удаление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гидроксидов,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фосфатов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биохими-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очистка: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разделение СВ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потокам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(отдельно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медьсодержа-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щие, никель-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содержащие),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усреднение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смесителе,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аэротенках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бактериальными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отстаивание,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фильтрация,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доочистка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методом элек-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тродиализа;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очистка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методом 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обмена: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потокам,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усреднение,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фильтрация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катионообмен-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анионообмен-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фильтрах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любой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очистки: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электрохи-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очистка СВ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потокам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очищенной воды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промывочную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метод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осмоса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(гиперфильтра-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разделение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потокам,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фильтрация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фильтр, 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гиперфильтрации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1-й и 2-й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ступени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Цветная металлургия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свинца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цинка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Рудничные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Известкование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(песколовка,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усреднитель,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приготовления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известкового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смеситель,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нейтрализа-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отстаивание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(горизонталь-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отстой-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ник), обезза-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раживание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(блок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хлорирования)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первому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этапу: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доочистка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зернистых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фильтрах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 второму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этапу: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отстаивание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хвостохранилище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Сточные воды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обогатитель-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фабрик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(усреднитель,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приготовления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гипохлорита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кальция,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смеситель-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реактор),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отстаивание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хвостохрани-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лище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Кондициониро-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оборотных 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(усреднитель,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вакуум-отгонки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цианидов)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отстаивание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хвостохрани-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лище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буферном пруду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 второму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этапу: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кондициониро-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солевому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составу и рН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станции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стабилизации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Сточные воды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металлурги-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Известкование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(песколовка,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усреднитель,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приготовления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известкового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смеситель,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нейтрализа-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отстаивание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(горизонталь-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отстойник)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доочистка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зернистых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фильтрах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Кондициониро-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оборотных 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путем охлаж-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градирнях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ионообменная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очистка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 второму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этапу: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стабилизацион-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обработка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Рудничные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Отстаивание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хвостохрани-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лище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обеззаражива-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хлором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Отстаивание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хвостохрани-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лище,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реагентная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коагуляция,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отстаивание,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гиперфильтра-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и обезза-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раживание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хлором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Отстаивание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хвостохранили-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ще, реагентная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отстаивание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утилизацией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ценных веществ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осадков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Сточные воды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обогатитель-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фабрик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Отстаивание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хвостохрани-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лище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первому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этапу: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жидким хлором,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известковым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отстаивание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Отстаивание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хвостохранилище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нефильтрую-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щим дном,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кондициониро-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оборотных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 (сорбцион-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очистка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фильтрах),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ионообменная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стабилизацион-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обработка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Сточные воды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медеплавиль-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заводов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известковым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отстаивание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горизонталь-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отстойниках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Осаждение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взвеси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открытых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гидроциклонах,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реагентная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напорная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флотация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качестве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коагулянта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сернокислого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алюминия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 второму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этапу: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ионообменная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очистка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Сточные воды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электролити-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рафинирова-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меди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Нейтрализация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известковым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доочистка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сульфидом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фильтрование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гравийно-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песчаных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фильтрах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Электрокоагу-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ляция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предваритель-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подщела-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чиванием,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отстаивание,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аэрирование,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фильтрование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гравийно-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песчаных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фильтрах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Отстаивание,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реагентная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электродиализ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последующей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элюатов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утилизацией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доочистка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сорбционных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фильтрах </w:t>
            </w:r>
          </w:p>
        </w:tc>
      </w:tr>
      <w:tr>
        <w:trPr>
          <w:trHeight w:val="15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Сточные воды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кислоты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Нейтрализация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известковым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отстаивание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прудах-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отстойниках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Удаление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мышьяка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сульфидно-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пиролюзитным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методом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утилизацией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осадков,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нейтрализация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известковым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отстаивание в прудах-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отстойниках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 же, что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втором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этапе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кобальта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Рудничные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Двухступенча-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отстаивание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горизонтальных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отстойниках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первому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этапу: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фильтрация,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адсорбция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(фильтр-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адсорбер)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доочистка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кварцевых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фильтров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 же, что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втором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этапе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Сточные воды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обогатитель-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фабрик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Отстаивание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хвостохрани-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лище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первому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этапу: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известковым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окисление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отстаивание.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 второму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этапу: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кондициониро-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оборот-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вод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солевому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составу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ионообменной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установке.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алюминия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Сточные воды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глинозема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Отстаивание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шламонакопи-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противофильт-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рационным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экраном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Реагентная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(узел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приготовления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нейтрализатор,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узел приго-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известкового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смеситель-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реактор),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отстаивания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(горизонталь-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отстойник)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стабилиза-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(станция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стабилизации)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 же что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втором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этапе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Сточные воды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алюминия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Отстаивание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горизонтальных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отстойниках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первому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этапу: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фильтрование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скоростных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фильтрах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 второму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этапу: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утилизация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масел, конди-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оборотных 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(станция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кондициониро-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вания)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Сточные воды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криолита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Реагентная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(узел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приготовления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известкового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молока, узел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приготовления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суперфосфата,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смеситель,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реакционная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камера),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отстаивание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горизонтальных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отстойниках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Отстаивание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горизонтальных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отстойниках,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электродиализ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 второму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этапу: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доочистка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ионитовых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фильтрах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Сточные воды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обогатитель-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фабрик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Отстаивание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хвоcтохрани-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лище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первому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этапу: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коагулянтами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(узел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приготовления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известкового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смеситель),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отстаивание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(горизонталь-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отстойник)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 второму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этапу: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доочистка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кварцевых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фильтрах </w:t>
            </w:r>
          </w:p>
        </w:tc>
      </w:tr>
      <w:tr>
        <w:trPr>
          <w:trHeight w:val="24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Сточные воды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металлурги-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Нейтрализация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известковым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(усреднитель,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узел приго-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товления,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известкового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смеситель-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реактор),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отстаивание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горизонтальных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отстойниках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первому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этапу: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коагулянтами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флокулянтами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(узел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приготовления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сернокислого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алюминия, узел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приготовления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раствора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лиакриламина,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смеситель),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отстаивание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(горизонталь-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отстой-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доочистка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кварцевых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фильтрах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 второму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этапу: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обессоливание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ионообменной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установке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Добыча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золото-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 руд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Рудничные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Отстаивание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(горизонталь-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вертикальные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отстойники),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обеззаражива-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(блок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хлорирования)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Отстаивание,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коагулирование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(узел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приготовления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известкового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молока)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обеззаражива-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(блок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хлорирования)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 второму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этапу: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флокуляция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(узел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приготовления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раствора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лиакриламида,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горизонтальный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отстойник),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фильтрование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(скорые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фильтры)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Сточные воды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золотосодер-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жащих руд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Очистка обез-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золоченных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кека жидким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хлором (узел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приготовления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известкового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хлораторная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эжектор,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усреднитель)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отстаивание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хвостохра-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нилище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 же что 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первом этапе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Отгонка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синильной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кислоты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кислой среде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последующим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ее улавливанием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щелочи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возвращением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процесс,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доочистка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отстаивание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(хвостохрани-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лище) и конди-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солевому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(станция 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диционирования) 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Примечания: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нормы сброса устанавливаются для действующих и проектируемых очистных сооружений на основе следующих технологий очистки: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этап подразумевает широко применяемые технологические решения согласно типовым проектам;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второй этап более прогрессивное техническое решение, характеризующееся лучшими технико-экономическими показателями;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третий этап позволяет практически исключить или существенно сократить негативное воздействие хозяйственной деятельности на окружающую среду; она может сочетать элементы двух предыдущих этапов внедрения технологий (первый и второй этапы) или представлять новое техническое решение.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Выбор технологий производится на основании оценки следующих факторов: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наличия или отсутствия централизованных систем канализования сточных вод;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перечня и уровня концентраций загрязняющих веществ в сточных водах, предварительно очищенных на локальных очистных сооружениях, установленных для сброса на внеплощадочные очистные сооружения;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пороговых значений образующихся объемов сточных вод, установленных уполномоченными органами, с учетом экономических и технологических возможностей предприятий, оцениваемых на стадии проектирования и/или разработки проекта оценки воздействия на окружающую среду (ОВОС);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стандартов качества воды и/или целевых показателей качества воды в речном бассейне, устанавливаемых уполномоченными органами.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2. Теплоэнергетика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1953"/>
        <w:gridCol w:w="6733"/>
        <w:gridCol w:w="2873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операций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Наилучшие доступные технологии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примечания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Выбросы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частиц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пылеподавления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применением насыщенного пара.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Электрофильтры и тканевые фильтры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использованием циклонов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механических коллекторов на этапе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предварительной очистки в газовом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тракте для вновь вводимых станций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станций с размером котельных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ячеек, позволяющих размещение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электрофильтра и тканевого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фильтра.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Золоулавливающие установки типа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эмульгатора для станций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гидравлическим золоудалением,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исключение - станции,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использующие уголь с показателем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 по (СаО)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&gt;190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очистки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99,4-99,8 %.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Выбросы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окислов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серы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Технические методы обессеривания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использованием мокрого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скруббера (интенсивность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сокращения - 92-98 %)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распылительной сушилки-скруббера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(интенсивность сокращения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85-92 %).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Обессеривание отходящих газов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впрыскиванием сухого сорбента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(известняка)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установок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100 МВт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Выбросы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окислов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азота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Избирательная каталитическая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редукция (далее - ИКР) для 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установок.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Выборочная некаталитическая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редукция окислов азота.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Камеры сгорания с внутренним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смесеобразованием.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Впрыскивание воды и пара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газовых турбин с комбинированным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циклом.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Острое дутье.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Ступенчатый ввод воздуха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Применение низкоэмиссионных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горелок и/или дожигание.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Применение технологии сжигания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пыли с применением подачи пыли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высокой концентрации (ПВК)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Снижение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выбросов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80-95 %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Выбросы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угарного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газа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полного сгорания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углерода, путем применения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топки тангенциального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циклонного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загрязне-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воды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Осаждение и отстаивание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частиц.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Колодцы для уловления масла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сжигания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топлива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Сжигание в стационарном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(пузырьковом) кипящем слое.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Сжигание в циркулирующем кипящем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слое.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Сжигание в кипящем слое 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Пылевой метод сжигания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охлажде-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тановок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Выбор коррозиеустойчивых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для поверхности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теплообменника конденсаторов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градирен.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местной защиты (краски,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катодная защита).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Сокращение точек потребления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энергии (вентиляторов, насосов).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 реагентов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обработки и установка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(био)мониторов, приборов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химического мониторинга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регулирующих устройств.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Изучение поведения систем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повышении температуры.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Водозабор с ограниченным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попаданием живых организмов.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 за качеством воды,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сбрасываемой водостоком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Существующие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 же, что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для 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пп. 1, 2, 7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пользующие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тируемые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морском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шельфе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Исключение применения аммиака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3. Морская и континентальная нефтегазодобыча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1853"/>
        <w:gridCol w:w="9533"/>
      </w:tblGrid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операций 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Наилучшие доступные технологии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Континен-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бурение 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промывки буровых растворов 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пресноводных гелей.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Исключение использования буровых растворов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нефтяной основе; использование буровых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растворов на дизельной основе с повторным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Повторное использование отфильтрованной воды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бурового раствора.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 поглотителей сероводорода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предотвращения деградации скважин, обогащенных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сульфобактериями.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Применение биоцидов, ингибиторов коррозии.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Хранение сырой нефти в резервуарах; резервуары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емкостью более 1590 м3 должны иметь вторичный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(двойной) запор плавающей крышки.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Очистка от сероводорода и меркаптанов кислых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газов (в установках с производительностью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сжигания серных смесей более 1,8 кг в час)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сжиганием.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 на факелах барабанных сепараторов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предотвращения выбросов конденсата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Морское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бурение 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Применение принципа "нулевых сбросов"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буровых растворов и технических жидкостей.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Применение биологической очистки для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бытовых сточных вод с использованием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мембранного биореактора.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Перевозка опасных видов отходов на наземные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на буровых платформах (баржах) 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вспомогательных судах соответствующих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оборудования для сбора и переработки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(измельчение и прессование) отходов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для сжигания мусора </w:t>
            </w:r>
          </w:p>
        </w:tc>
      </w:tr>
    </w:tbl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4. Переработка и хранение нефти,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нефтепродуктов и углеводородных газов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2030"/>
        <w:gridCol w:w="2241"/>
        <w:gridCol w:w="5120"/>
        <w:gridCol w:w="3066"/>
      </w:tblGrid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операций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эмиссий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среду 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Наилучшие доступные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технологии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примечания 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нефти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Выбросы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атмосферу 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в качестве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топлива остаточного газа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нефтехимического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процесса; остальные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потребности нефтеперера-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батывающего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энергии удовлетворять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жидкого топлива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Загрязне-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воды 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Снижение загрязнения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воды путем применения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методов и способов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разделения потоков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загрязненной,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малозагрязненной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незагрязненной воды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подземных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 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Приборы для обнаружения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утечек, двойное дно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емкостей, противофильт-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рационное покрытие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потенциальных разливов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4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операции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процессе алкилирования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понижение постоянных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выбросов фтористого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водорода.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Минимизация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регенерация отработанной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серной кислоты.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выпаривания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тройного действия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регенерации растворителя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(рекуперации летучих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растворителей),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деасфальтизации,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установках экстракции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депарафинизационных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установках.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N-метилпирролидона (NMP)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качестве растворителя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ароматических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экстрактах.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окончательной очистки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потоков сырой нефти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гидрообработки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вощения.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каталитическом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крекинге снижение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выбросов, связанных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и NOx.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Экономия энергии путем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регенерации энергии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газа, нагрева котлов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отходящими газами.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Снижение выбросов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твердых частиц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10-40 мг/м3.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Снижение выбросов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окислов азота на 60-70 %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окислов серы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95-99 %.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процессе коксования: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рекуперация тепла,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флексикокинг.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Многоступенчатые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опреснители.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процессов потребле-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водорода использова-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установок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гидрокрекинга.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водорода: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технология парового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реформинга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нагревании газом,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включая 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тепла дымового газа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установки парового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реформинга и объедине-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ние тепла поглотителя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растворителя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конвертера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превращения оксида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углерода в двуокись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углерода;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восстановления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водорода из процессов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газификации тяжелого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дизельного топлива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кокса;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применение схем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интеграции тепла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производстве водорода;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использовать продувоч-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ный газ в качестве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топлива в 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нефтеперерабатывающего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завода.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изомеризации: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ускоритель содержащий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каталитические системы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уровня &lt;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мг/м3 путем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газоочистки,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уровней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20-40 частей/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миллион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спусках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воду.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   СО до 50-100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мг/м3, 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выбросов NOx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100-300мг/м3 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газа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Выбросы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атмосферу,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 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Использовать в качестве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топлива газ с содержа-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нием 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 менее 5мг/м3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операции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Дня полимеризации: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оптимизировать потреб-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катализатора;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повторно использовать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фосфорную кислоту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(катализатор) в 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нефтеперерабатывающего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производства, например,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установках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биологической очистки;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первичной перегонки: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повысить интеграцию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тепла между первичной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очисткой и вакуумной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установкой или другими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установками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нефтеперерабатывающего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завода: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применение метода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оптимизации энергии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в технологической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линии предваритель-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ного нагрева сырой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нефти;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повышение циркуляции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ректификационной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колонны сырой нефти;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повторное кипячение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боковых отпарных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колонн при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масляного обогрева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предпочтительнее, чем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отгонка паром.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очистки продуктов: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каталитической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депарафинизации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для новых заводов;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создать эффективную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систему способов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использования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щелочных растворов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целью минимизации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применения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концентрированного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раствора едкой щелочи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и максимизации исполь-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зования отработанных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щелочных растворов.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Технологии, 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могут использоваться: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при рециркуляции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каскадируется раствор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каустической соды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повторное использова-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ние отработанных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щелочных растворов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после отгонки;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при разложении исполь-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зуется впрыскивание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опреснители (эта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технология может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усилить формование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кокса, например,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висбрекерах)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озоление остального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отработанного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щелочного раствора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высоком (например,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&gt; 100 г/л) ХПК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(химическое потребле-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ние кислорода);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сжигание отработанного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газа из процессов очист-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(как часть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снижения запахов)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портировка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реработки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высокоэффективных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уплотнителей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резервуарах с плавающей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крышей.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Балансирование пара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обратный дренаж баков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время процессов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загрузки/выгрузки.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Восстановление пара (не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применять для нелетучих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продуктов) в резервуарах,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транспортных средствах,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стационарном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использовании и во время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погрузочно-разгрузочных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Самоуплотняющиеся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соединительные муфты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шлангов.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Приборы для предупрежде-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переполнения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емкостей.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Аварийные датчики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уровня, работающие неза-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висимо от измерительной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резервуара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5. Черная металлургия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2133"/>
        <w:gridCol w:w="6893"/>
        <w:gridCol w:w="3353"/>
      </w:tblGrid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операций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Наилучшие доступные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технологии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Горячая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холодная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штамповка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сырьем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вспомога-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материалами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разливов и утечек с исполь-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зованием специальных способов,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например, защитные ямы и дренаж.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Отделение масла от загрязненной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дренажной воды и повторное исполь-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зование восстановленного масла.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Обработка отсепарированной воды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водоочистном сооружении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зачистка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Ограждение при машинной зачистке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снижение уровня пыли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тканевых фильтров.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Электростатические фильтры 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где тканевые фильтры не могут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использоваться из-за высокой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влажности дыма.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Раздельный сбор окалины/мелкой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стружки, образующейся при огневой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зачистке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Шлифовка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Ограждения для машинной шлифовки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выделенные кабины, оборудованные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защитными колпаками для ручной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шлифовки и уменьшение пыли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тканевых фильтров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ректифи-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кации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Очистка и повторное 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воды изо всех процессов ректифика-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(отделение твердых веществ).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Внутренняя утилизация или продажа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утилизацию окалины, стружки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пыли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повторного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нагрева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обра-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ботки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меры, относящиеся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конструкции печи или эксплуатации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техническому обслуживанию.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Снижение избытка воздуха и потери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тепла во время загрузки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оперативными или конструктивными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средствами.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Выбор топлива и применение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автоматизации/управления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печей, чтобы оптимизировать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 горения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для природного газа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для всех газов и газовых смесей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для нефтяного топлива (&lt; 1 % S).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 тепла отработанного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газа для предварительного нагрева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загрузочного сырья, в системах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регенеративных или рекуперативных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горелок, для нагревания котла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оросительного охлаждения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Второе поколение горелок,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снижающих содержание NOx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Уровни SO2: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&lt; 100мг/м3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&lt; 400 мг/м3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1700мг/м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Энергосбереже-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25-50 %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снижение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NOx до 50 %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Снижение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NOx до 65 %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линия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Разбрызгивание воды с последующей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очисткой, при которой твердые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частицы (оксиды железа) отделяются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собираются для утилизации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Вытяжные системы с очисткой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воздуха тканевыми фильтрами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утилизацией собранной пыли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Выравнива-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сварка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Всасывающие колпаки и последующая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очистка тканевыми фильтрами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Очистка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стружку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масла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Замкнутые технологические циклы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коэффициентом рециркуляции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&gt; 95 %.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Снижение выбросов путем использо-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оптимального сочетания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методов очистки.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 &lt; 20 мг/л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Масло: &lt; 5 мг/л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Fe: &lt; 10 мг/л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Сr: &lt; 0.2 мг/л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Ni: &lt; 0.2 мг/л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Zn: &lt; 2 мг/л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Профилак-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углеводо-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загрязнения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Снижение потребления масла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50-70 %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Холодный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прокат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Разматыва-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рулонов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Водяные завесы, вытяжная система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тканевыми фильтрами и утилизация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пыли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Травление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Меры по снижению потребления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кислоты: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предупреждение коррозии стали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путем надлежащего хранения,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предварительная мехочистка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стали,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использование эффективных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методов травления (распыление,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турбулентное травление),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механическая фильтрация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рециркуляция травильных ванн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протяжении срока службы,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ионный обмен или электродиализ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для восстановления ванны.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Повторное использование отработан-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НСl путем регенерации  кислоты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газофазным методом или в кипящем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слое (или эквивалентный процесс)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рециркуляцией восстановленной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кислоты.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Полностью закрытое оборудование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оборудование, оснащенное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колпаками и очисткой воздуха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вытяжки.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Восстановление свободной серной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кислоты кристаллизацией;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устройства очистки воздуха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регенерационной установки.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Свободная утилизация смеси кислот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(путем боковой фракции 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обмена или электродиализа)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регенерации кислоты следующими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методами: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газофазным методом;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или выпариванием.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Очистка при помощи Н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мочевиной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т.п. или подавление NOx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добавлением Н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мочевины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травильную ванну.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Альтернатива: 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азотного бескислотного травления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плюс закрытое оборудование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оборудование, оснащенное колпаками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очисткой воздуха после вытяжки.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Нагревание кислот непрямым нагре-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вом при помощи теплообменников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Пыль 20-50 мг/м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НСl 2-30 мг/м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50-100 мг/м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150 мг/м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мг/м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NO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300-370 мг/м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Пыль 10-20 мг/м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НСl 2-30 мг/м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5-10 мг/м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8-20 мг/м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Пыль &lt; 10 мг/м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HF &lt; 2 мг/м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&lt; 200 мг/м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HF &lt; 2 мг/м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&lt; 100 мг/м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 Для всех: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NOx 200-650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мг/м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HF 2-7 мг/м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Минимизация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воды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каскадной промывки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внутренней утилизацией слива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(например, в травильных ваннах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промывке).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Тщательная наладка и 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системой "травления\регенерации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кислоты-промывки"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Очистка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воды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Очистка путем нейтрализации,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флокуляции и т.п., где невозможно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избежать выпуска кислой воды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(см. раздел "Очистка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сточных вод")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Взвешенные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вещества (ВВ) &lt;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мг/л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Масло: &lt; 5 мг/л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Fe: &lt; 10 мг/л1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Сr: &lt; 0.2 мг/л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Ni: &lt; 0.2 мг/л2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Zn: &lt; 2 мг/л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Эмульсии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Профилактика загрязнений путем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регулярной проверки герметизации,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трубопроводов и т.д., контроль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утечек.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Постоянный контроль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эмульсии.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циркуляции эмульсии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путем очистки и повторного исполь-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зования эмульсии для увеличения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срока применения.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Очистка отработанной эмульсии,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уменьшения содержания масла,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например, путем ультрафильтрации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электролитического разделения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Прокат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отпуск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Вытяжная система с очисткой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загрязненного воздуха при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туманоуловителей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Углеводороды: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5-15 мг/м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Обезжири-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Непрерывный процесс обезжиривания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путем очистки и повторного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использования обезжиривающего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Приемлемые меры очистки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механические методы и мембранная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фильтрация.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Очистка отработанного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обезжиривающего раствора путем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электролитического разделения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ультрафильтрации, чтобы понизить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масла; повторное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 выделенной масляной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фракции; очистка (нейтрализация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т.п.) выделенной воды до сброса.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Вытяжная система для обезжиривания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очистки дыма (испарений)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Печи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отжига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непрерывно работающих печей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применение горелок, снижающих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концентрацию NOx.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Предварительный нагрев воздуха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горения при использовании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регенеративных и рекуперативных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горелок.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Предварительный нагрев шихты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отходящим газом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NOx - 250-400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мг/м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предвари-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тельного нагрева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воздуха, 3 % O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Нормы снижения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60 % для NOx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 87 % для СО)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Доводка/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ливание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Вытяжные колпаки и туманоуловители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и/или электростатические фильтры.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Электростатическое промасливание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Выравни-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сварка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Всасывающие колпаки и последующая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очистка воздуха тканевыми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фильтрами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Пыль: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&lt; 5-20 мг/м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Охлаждение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(машины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т.п.)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Раздельные системы охлаждения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воды, работающие в замкнутом цикле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Волочение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проволоки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ванне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Строгий контроль параметров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травильной ванны: температура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концентрация.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травильных ванн с высокими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эмиссиями пара, например, ванн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соляной кислотой с подогревом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высокой концентрацией: установка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боковой вытяжки, очистка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вытянутого воздуха как в новых,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 и в существующих установках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НСl: 2-30 мг/м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Травление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Каскадное травление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(производительность &gt; 15 000 тонн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катанки в год)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Восстановление фракции свободной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кислоты и повторное 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установке травления.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Внешнее восстановление отработан-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кислоты.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 отработанной кислоты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качестве вторичного сырья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Бескислотное удаление окалины,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например, с помощью дробеструйной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очистки, при условии соответствия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Каскадная промывка обратным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потоком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Сухое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волочение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Ограждение волочильных машин (и,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необходимо, подключение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экрана к фильтру) со скоростью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волочения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&gt;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м/с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Мокрое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волочение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Очистка и повторное 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волочильной смазки.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Очистка отработанной смазки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снижения содержания масла и/или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уменьшения объема отходов,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например, путем химического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разложения, разделения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электролитической эмульсии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ультрафильтрации.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Очистка фракции отработанной воды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Сухое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мокрое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волочение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Закрытые системы водяного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охлаждения.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Исключение использования прямо-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точных систем водяного охлаждения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Отжиговые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печи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Сжигание защитного продувочного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Непрерывный отжиг проволоки.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Меры рациональной организации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процессом отжига.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Отдельное хранение Рb-содержащих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отходов с защитой от дождя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Переработка Рb-содержащих отходов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использования в цветной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металлургии.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Замкнутая схема работы закалочных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ванн.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Рb &lt; 5 мг/м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&lt; 100 мг/м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Непрерывное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горячее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погружение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расплав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0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Обезжири-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Каскадное обезжиривание.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Очистка и сжигание обезжиривающих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растворов; необходимые меры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очистки - механические методы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мембранная фильтрация.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Обработка использованного обезжи-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ривающего раствора при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электролитического разложения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эмульсии или ультрафильтрации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уменьшения содержания масла.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Повторное использование отделенной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масляной фракции; обработка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(нейтрализация и т.д.) отделенной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водной фракции.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Закрытые резервуары с загрязненным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воздухом и его очистка скруббером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туманоуловителем.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 отжимных валиков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снижения уноса электролита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обработки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Горелки, снижающие содержание NOx.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Предварительный нагрев воздуха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регенеративными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рекуперативными горелками.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Предварительный нагрев полосы.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пара с использованием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отработанного газа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восстановления тепла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NOx - 250-400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мг/м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(3 % О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предвари-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тельного нагрева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воздуха;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100-200 мг/м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Нанесение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покрытия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погружением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расплав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Раздельное накопление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цинксодержащих остатков, шлака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гартцинка (цинко-железный сплав)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переработка с использованием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цветной металлургии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Гальвани-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отжиг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Горелки, снижающие содержание NOx.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Регенеративные или рекуперативные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горения.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NOx - 250-400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мг/м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(3 % О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предвари-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тельного нагрева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воздуха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Промасли-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Ограждение машины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промасливания полос.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Электростатическое промасливание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Фосфати-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пассивация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/хромиро-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Ограждение технологических ванн.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Очистка и повторное 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раствора для фосфатирования.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Очистка и повторное 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раствора для пассивации.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 отжимных валиков.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Накопление раствора пропуска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дрессировочной клети/закалки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установке для очистки сточных вод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Сточная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вода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Очистка отработанной воды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сочетанием отстаивания, фильтрации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и/или флотации/осаждения/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флокуляции.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Существующие установки непрерывной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очистки воды (единственные,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которых достигается Zn &lt; 4 мг/л)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 &lt; 2 мг/л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&lt; 10 мг/л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&lt; 2 мг/л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Ni &lt; 0.2 мг/л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Сr &lt; 0.2 мг/л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Рb &lt; 0.5 мг/л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Sn &lt; 2 мг/л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Алитиро-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(алюмини-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листов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Травление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Закрытые ванны и продувание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скруббера с водяным орошением,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очистка сточной воды из скруббера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ванны для травления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НСl &lt; 30 мг/м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Никелевое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покрытие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Закрытый процесс, проветривание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скруббера с водяным орошением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Нанесение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покрытия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погружением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расплав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Воздушные ножи для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толщины покрытия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Промасли-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 электростатического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промасливания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Покрытие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проволоки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Травление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Огражденное оборудование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оборудование, снабженное зонтами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очисткой вытяжного воздуха.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Каскадное травление в 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установках производительностью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одной линии выше 15000 тонн/год.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Восстановление фракции свободной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кислоты.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Внешнее восстановление отработан-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кислоты для всех установок.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Повторное использование отработан-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кислоты как вторичного сырья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HCl - 2-30 мг/м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воды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Каскадная промывка, возможно,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сочетании с другими способами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снижения потребления воды в 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всех крупных установках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(&gt; 15000 тонн в год)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Сточная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вода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Очистка сточной воды путем физико-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химической обработки (нейтрализа-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ция, флокуляция и т.д.)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 &lt; 20мг/л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Fe: &lt; 10 мг/л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Zn: &lt; 2 мг/л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Ni: &lt; 0.2 мг/л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Сr &lt; 0.2 мг/л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Рb: &lt; 0.5 мг/л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Sn: &lt; 2 мг/л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Флюсование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Рациональная организация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водства и управления процессом,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направленным на снижение переноса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железа и содержание ванн.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Местное восстановление шлаковых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 (удаление боковой фракции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железа).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Внешняя реутилизация отработанного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раствора флюса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Цинкование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(гальвани-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зация)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Обезжири-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способов обезжирива-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ния, если детали не полностью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 от жира.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Оптимальная эксплуатация ванны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повышения эффективности, например,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путем перемешивания.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Очистка обезжиривающих растворов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повышения действия (снятие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поверхностного слоя, центрифуги-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рование и т.п.) и рециркуляция,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повторное использование масляного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осадка, или "биологическое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обезжиривание" очисткой на месте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(удаление жира и масла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обезжиривающего раствора)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бактерий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Травление +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стравли-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покрытия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Раздельное травление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стравливание покрытия, если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осуществляется процесс восстанов-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из "смешанных" жидкостей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 месте или через сторонних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специализированных поставщиков).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 отработанного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стравливающего раствора (внешнее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внутреннее, например,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восстановления флюсующей добавки).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комбинированного травле-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и химического стравливания: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восстановление значений свойств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"смешанных" жидкостей, например,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 для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флюсов, восстановления кислоты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повторного использования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гальванизации или для получения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неорганических химикатов.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соляной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кислотой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Восстановление фракции свободной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кислоты из использованного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травильного раствора или внешнее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восстановление травильного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Удаление цинка из кислоты.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 отработанного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травильного раствора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флюсов.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Исключение использования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отработанного травильного раствора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нейтрализации.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Исключение использования отрабо-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танного травильного раствора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разделения эмульсий.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НСl - 2-30 мг/м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</w:tr>
    </w:tbl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6. Цветная металлургия 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2073"/>
        <w:gridCol w:w="9113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операций 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Наилучшие доступные технологии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операции 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Тканевый фильтр, горячий электростатический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фильтр и циклон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Угольный фильтр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Дожигатель (включая охлаждение для диоксина)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Мокрый или полусухой скруббер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Глиноземный скруббер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Восстановление хлора.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Оптимизированное сжигание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Горелка с низким NOx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Окисляющий скруббер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Улавливание и утилизация серы (конверсия SO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Охладитель, влажный керамический фильтр,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адсорбция известью/углем и тканевый фильтр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Герметизация печей или других технологических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Снижение до минимума перемещение материалов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 технологическими процессами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вытяжки и пылеулавливания для сбора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дыма, образующегося при переносе или выпуске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расплавленного металла, штейна или шлака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металлов 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Перманганатная очистка оксида мышьяка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сурьмы при рафинировании цинка/свинца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Дожигание, конденсация или сухая абсорбция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Щелочной скруббер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Окисление HCN перекисью или гипохлоритом </w:t>
            </w:r>
          </w:p>
        </w:tc>
      </w:tr>
      <w:tr>
        <w:trPr>
          <w:trHeight w:val="3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удаление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отходов 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Переработка отходов для восстановления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Переработка отходов для применения в качестве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строительного материала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токсичных соединений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Восстановление энергии путем: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использования реакционного тепла для плавки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обжига концентратов или плавки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металлолома в конвертере;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использования горячих технологических газов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сушки загрузочных материалов;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предварительного нагрева завалки при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запаса энергии печных газов или горячих газов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другого источника;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использования рекуперативных печей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предварительного нагрева воздуха для горения;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использования образующегося угарного газа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(СО) в качестве топлива;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нагревания щелочных растворов горячими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технологическими газами или жидкостями;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использования пластмасс, содержащихся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некоторых видах сырья, в качестве топлива,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условии невозможности восстановления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хорошего качества пластика и отсутствия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выделения летучих органических соединений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диоксинов;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использования легкой огнеупорной керамики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там, где это применимо </w:t>
            </w:r>
          </w:p>
        </w:tc>
      </w:tr>
    </w:tbl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7. Хвостохранилища и отвалы 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2093"/>
        <w:gridCol w:w="889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операций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Наилучшие доступные технологии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Сбросы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воду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Повторное использование отработанной воды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Сооружение отстойников для осаждения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эродированных частиц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Нейтрализация щелочных отходов серной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кислотой или углекислым газом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Устранение мышьяка из шахтных вод путем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добавления солей железа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очистки кислотных стоков: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добавление известняка (карбонат кальция),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гидратной извести или негашеной извести;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добавление каустической соды для ДКП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высоким содержанием марганца;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пассивная очистка: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открытые известняковые каналы/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бескислородные известковые стоки;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водосливные колодцы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шумом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непрерывно работающих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(например, транспортеров, трубопроводов)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Заключение ременных приводов транспортеров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кожухи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сначала наружного откоса отвала,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затем перенос наклонных плоскостей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выемочных уступов во внутреннее пространство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отвала, насколько это возможно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дамбы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для расчета высоты аварийного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сброса дамбы низкой опасности затопления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раз в 100-летний 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 для расчета высоты аварийного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сброса дамбы, высокой опасности затопления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раз в 5000-10000-летний 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Оценка риска слишком высокого порового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давления и контроль порового давления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возведении частей дамбы и на протяжении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периода строительства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дамбы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Снятие плодородного слоя почв с участка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Выбор подходящего строительного материала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строительства дамбы, не теряющего свои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технические характеристики под воздействием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эксплуатационных нагрузок и климатических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 при строительстве методов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восходящего потока при следующих условиях: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очень низкая сейсмоопасность местности;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применение для строительства дамбы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меньшей мере 40-60 % всего хвостового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материала, имеющего размер частиц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0,075-4 мм (не применяется при загущенных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хвостах);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 при строительстве метода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нисходящего потока при наличии достаточного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количества строительного материала для дамбы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(например, хвосты или остаточная порода)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 при строительстве метода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центральной линии при низкой сейсмоопасности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местности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дамбы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возможности отвода спускаемого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отстойный водоем потока в другое место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случае возникновения аварийной ситуации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установками для альтернативного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сброса, возможно, в другой водоем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дополнительными сливными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установками (например, при аварийном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переполнении) и/или резервными насосными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баржами для аварийных ситуаций, когда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воды в водоеме достигает отметки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минимума надводного борта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Измерение передвижения пород глубинными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инклинометрами и получение сведений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состоянии порового давления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соответствующего дренажа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записей при проектировании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строительстве с внесением всех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обновлений/изменений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инструкции по поддержанию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дамбы в сочетании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независимыми аудитами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Отстойный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водоем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водослива в естественный грунт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водоемов, находящихся в долине и 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 водозаборной башни в холодном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климате с положительным водным балансом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отгороженных водоемов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 водозаборного колодца в теплом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климате с отрицательным водным балансом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отгороженных водоемов если поддерживается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высокий рабочий надводный борт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Сооружения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уда-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хвостов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пустой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(отвала)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Отвод естественного внешнего стока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Переработка хвостов и пустой породы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карьерах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прогрессивного восстановления/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рекультивации грунта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устойчи-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вости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Наблюдение за хвостохранилищем/дамбой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Наблюдение за уровнем воды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 качества и количества потока,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просачивающегося сквозь дамбу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Наблюдение за геометрией всех элементов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 порового давления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 сейсмичности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 динамического порового давления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разжижения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Механика грунтов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Визуальные инспекции, независимые аудиты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последствий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аварий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мероприятий на случай аварии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Оценка аварийных ситуаций и мероприятия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ликвидации последствий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Наблюдение за трубопроводами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Уменьшение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зоны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средой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обратной засыпки как одного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условий разработки месторождений.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 близлежащих открытых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выработанных пространств, доступных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обратной засыпки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Засыпка больших очистных забоев (выемочных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камер) в шахтах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Исследование возможности использования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хвостов и горных пород </w:t>
            </w:r>
          </w:p>
        </w:tc>
      </w:tr>
      <w:tr>
        <w:trPr>
          <w:trHeight w:val="55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Закрытие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последующая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обработка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планов закрытия и последующей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обработки во время стадий планирования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эксплуатации, включая оценки стоимости,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затем их обновление спустя время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всех производств, где 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выщелачивание золота с использованием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цианида, снижение использования CN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стратегий эксплуатации, направленных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снижение до минимума добавление цианида;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автоматического контроля цианида;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по возможности, предварительной обработки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перекисью;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разрушения оставшихся свободных цианидов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перед спуском в отстойник.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Применение следующих мер безопасности: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использование способа разрушения цианида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производительностью, вдвое превышающей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фактические требования;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установка резервной системы для добавления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извести;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установка резервных силовых генераторов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всех глиноземных заводов: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в период эксплуатации - недопущение сброса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сточных вод в поверхностные воды; это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достигается повторным использованием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производственной воды на заводе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очистки;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на стадии обработки после закрытия: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очистка перед сбросом поверхностного стока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из сооружений для обезвреживания хвостов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и горных пород, пока химический состав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будет соответствовать концентрациям,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приемлемым для сброса в поверхностные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воды;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поддержка подъездных дорог, дренажных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систем и растительного покрова (включая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восстановление растительности, если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необходимо);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продолжение отбора проб грунтовых вод;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всех угольных разработок: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предотвращение фильтрации;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обезвоживание мелких хвостов (&lt; 0.5 мм) </w:t>
            </w:r>
          </w:p>
        </w:tc>
      </w:tr>
    </w:tbl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8. Химическая промышленность 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1873"/>
        <w:gridCol w:w="6493"/>
        <w:gridCol w:w="2913"/>
      </w:tblGrid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операций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Наилучшим доступные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технологии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Разделение 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загрязненных и незагрязненной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дождевой воды 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незагрязненных водных потоков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Разделение технических 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разного типа загрязнения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Резервные емкости для аварийного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объема загрязненных 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воды для пожаротушения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дренажа для опасных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воспламеняющихся веществ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(например, чтобы транспортиро-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вать их из зоны огня)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схема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стоками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Выбор наиболее рациональной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схемы очистки стоков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использованием стадий: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централизованная окончательная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очистка на биологической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установке по очистке сточных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вод на месте (УОСВ):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централизованная окончательная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очистка на городской УОСВ;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централизованная окончательная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очистка неорганических сточных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вод на химико-механической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УОСВ;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децентрализованная очистка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локальных очистных сооружениях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углево-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дороды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Сепарация нефти/воды циклоном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Фильтрация с использованием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гранулированного фильтрующего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материала или газовой флотации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Биологическая очистка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 УОСВ, либо в отдельной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очистительной установке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очищенных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стоках макс.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 - 0,05-1,5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мг/л;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кислороде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(БПК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- 2-20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Эмульсии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Разложение эмульсий в источнике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 образования и утилизация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разделенных составных компонентов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Добавление флокулянтов и/или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коагулянтов с последующей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сепарацией.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Удаление эмульсий в источнике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образования, путем окисления,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испарения с конденсацией,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сжигания или биологического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разложения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Очистка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газов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сбора отходящих газов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Уловление пыли и твердых частиц: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сепарация, циклонирование сухое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мокрое, масляные и тканевые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фильтры, электрофильтры. (См.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также раздел "Тепловые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установки")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Уловление легких органических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соединений и других компонентов: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мокрая очистка газа (вода,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кислый раствор, щелок)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галоида водорода, Сl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SO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S, NH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очистка газа с безводным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растворителем для CS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COS,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адсорбция для CS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COS, Hg,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очистка биологического газа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для NH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S, CS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сжигание для 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S, CS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COS,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HCN, CO,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утилизации хлористого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водорода,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утилизация NH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Сокращение количества диоксинов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помощью фильтра (гранулирован-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активированный уголь)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обработки топочным газом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