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c209c" w14:textId="e0c2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2008 года N 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2008 год на исполнение обязательств по решениям судов, 2271833 (два миллиона двести семьдесят одна тысяча восемьсот тридцать три) тенге для исполнения судебных решений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2008 года N 213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судебных решений, подлежащих исполнению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753"/>
        <w:gridCol w:w="3133"/>
        <w:gridCol w:w="2173"/>
        <w:gridCol w:w="2133"/>
      </w:tblGrid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судебного органа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дата решения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Истец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 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Госпошлина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13.10.2004,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Новикова Н.А.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03.10.2003,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17.11.2003,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города 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01.07.2005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Сейсекенов Т.А.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32961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Усть-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Каменогорска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21.11.2005,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Восточно-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 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01.03.2006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С.Ю.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29.04.2004,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Егимбаев К.А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317263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25.07.2005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Шумейко Н.Г.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40773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10.08.2001,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19.04.2005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Шоканова Б.Ш.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Суда N 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Костанай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Каиров А.Б.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70436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05.11.2004,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 Жамбылского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09.12.2004,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Рыскуловского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08.02.2005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Кожайбаев М.А.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18.02.2000,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23.01.2004,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 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 24.01.2005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Тугультаев Г.Б.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полиции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Зайсан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12.08.2004,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28.02.2005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Г.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508895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16.03.2004,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23.09.2004,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02.02.2005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Шокаева Г.К.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2271833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