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ac4" w14:textId="9d91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№ 131.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 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Владимира Карповича - Министра по чрезвычайным ситуациям Республики Казахстан, председателем;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Храпунова Виктора Вячеславовича.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