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6574" w14:textId="6ef6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2007 года N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2008 года N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2006 г., N 32, ст. 354)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2008-2010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действующих и разрабатываемых государственных и отраслевых (секторальных) программ на 2008-2010 годы", утвержденный указанным постановлением,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программ", утвержденный указанным постановлением,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2008 года N 123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4. Перечень действующих и разрабатываемых государственных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отраслевых (секторальных) программ на 2008-2010 годы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Раздел 4.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государственных и отраслевых (секторальных)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на 2008-2010 годы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60"/>
        <w:gridCol w:w="443"/>
        <w:gridCol w:w="853"/>
        <w:gridCol w:w="1057"/>
        <w:gridCol w:w="3146"/>
        <w:gridCol w:w="1264"/>
        <w:gridCol w:w="1780"/>
        <w:gridCol w:w="1109"/>
        <w:gridCol w:w="1242"/>
        <w:gridCol w:w="1109"/>
        <w:gridCol w:w="1109"/>
      </w:tblGrid>
      <w:tr>
        <w:trPr>
          <w:trHeight w:val="6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ГП 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Национальная комиссия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семьи и гендерной 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Президенте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престижа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п.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3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1161)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593)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архив-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1203)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п.161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цифро-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телерадио-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144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поручение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Сагинтаева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8634,4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8129,2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8425,8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5019,2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17146,6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17146,6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15987,7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17675,3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17675,3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17675,3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17675,3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17675,3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17675,3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17675,3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17675,3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17675,3 </w:t>
            </w:r>
          </w:p>
        </w:tc>
      </w:tr>
      <w:tr>
        <w:trPr>
          <w:trHeight w:val="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(201)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783,8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4153,4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3359,5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"Питьевые воды"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68706,2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риторий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62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128141,1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166109,7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77466,0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81992,3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52253,7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52253,7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14644,2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13173,6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15035,9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14644,2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13938,0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15035,9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14644,2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15035,9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14644,2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1227)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118171,0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102878,0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190401,0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159482,0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117819,5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"НМСК"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125405,6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227249,8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195041,7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164089,0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117819,5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117819,5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125405,6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109430,3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195041,7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164089,0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125405,6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109430,3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195041,7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164089,0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(217)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пунктом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N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18172,5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11494,5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19945,1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19115,8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19945,1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18172,5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(220)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969)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активами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620)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4522,2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(221)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патентной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АФП, МВД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1185)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12629,6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п. 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мая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23-47)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5151,3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12707,6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734)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67914,3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51416,4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32176,4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200)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348)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5262,7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"Дети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п.106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2904,7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20651,8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научно-технические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"Грипп птиц: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работка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борь-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п.4.2.2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609)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вакцины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a/h5n1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(2008-2010)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223,3 </w:t>
            </w:r>
          </w:p>
        </w:tc>
      </w:tr>
      <w:tr>
        <w:trPr>
          <w:trHeight w:val="22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 модифи-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биоценоза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его оздоров-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Возрождения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"Пополнение,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73743,2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81556,1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74997,2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60509,4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72446,9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79228,6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73380,5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59245,7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76013,4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56679,1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38593,9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16701,4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20651,8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1438)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52837,8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119835,5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69785,8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1260)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1216)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6277,7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службы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1251)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11408,9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1325)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59040,4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112524,0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149325,2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81258,5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52837,8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119835,5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69785,8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52837,8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92141,5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119835,5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69785,8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20382,5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29489,7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20382,5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29489,7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(231)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уранодобывающих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1449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669)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урановой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83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310, п.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3.2.4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405)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14446,1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9773,0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(233)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106426,8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1061)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1129)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1191)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104376,2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106203,8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90220,0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1131)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10252,5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дальнейших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различного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218429,9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218414,7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121822,9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103126,7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210803,0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108128,8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90220,0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210803,0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108128,8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90220,0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7423,4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13694,1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11973,3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(234)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Масимова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17-63/4536)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"Концепция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одобренной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15089,3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14005,7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15089,3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6613,3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14005,7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15089,3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15089,3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(502)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1152,3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(603)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1077)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4244,8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6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1155-1)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11771,6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7352,6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18270,6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9288,9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9288,9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18270,6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9288,9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(606)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264,4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(203)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382,1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ресурсами (614)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геоде-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и картогра-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2349,8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(618)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1401)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1686)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509,7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(601)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244-р)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2008-2020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10867,9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10867,9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10867,9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10867,9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Астаны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166389,2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120423,1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110686,2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166389,2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120423,1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54144,4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166389,2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120423,1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166389,2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120423,1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Алматы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72125,9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41679,9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72125,9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27348,8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777,1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 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72125,9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72125,9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1203,8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ПРОГРАММАМ: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845437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1172654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884070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544279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830698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499531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ОТРАСЛЕВЫМ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299241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339252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383434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НАУЧНО-ТЕХНИЧЕСКИМ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программы: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832052,1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1129139,1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822864,8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570261,9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543986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815831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478676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286672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311817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344049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43514,5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61205,4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45571,4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39385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473"/>
        <w:gridCol w:w="1753"/>
        <w:gridCol w:w="1813"/>
        <w:gridCol w:w="1793"/>
        <w:gridCol w:w="1513"/>
        <w:gridCol w:w="1553"/>
        <w:gridCol w:w="1473"/>
        <w:gridCol w:w="1042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2726,5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2063,4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2063,4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202,4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203,3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7814,5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5745,0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7814,5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7814,5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7814,5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12186,0  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16506,0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25787,0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20652,0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17162,3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23128,3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12186,0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19748,4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12186,0  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19748,4 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27125,6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21706,3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27394,5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34705,4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34792,9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26644,5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31055,2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32383,2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27125,6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29054,4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28314,8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13840,8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37831,5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39001,1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35673,0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965,1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772,1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486,6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29054,4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28314,8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29054,4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28314,8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8777,1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8777,1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7917,3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1068,8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17795,0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21976,0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84266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127835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96844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94250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18214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27077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12958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20235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66479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30366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84266,3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125661,0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91433,3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88992,5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18213,7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20235,0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81666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58573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30366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2008 года N 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5. Перечень приоритетных бюджетных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(программ) на 2008-2010 годы в разрезе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действующих и разрабатываемых государственных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отраслевых (секторальных) программ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Раздел 5. Перечень приоритетных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проектов (программ) на 2008-2010 годы в разрезе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разрабатываемых государственных и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(секторальных) программ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Перечень приоритетных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инвестиционных проектов (программ) на 2008-2010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33"/>
        <w:gridCol w:w="1133"/>
        <w:gridCol w:w="1373"/>
        <w:gridCol w:w="1173"/>
        <w:gridCol w:w="1293"/>
        <w:gridCol w:w="1213"/>
        <w:gridCol w:w="1413"/>
        <w:gridCol w:w="1213"/>
        <w:gridCol w:w="1133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1806568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общежи-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на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(дом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Гоголя, 161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548450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Есенова.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2, 3, 4.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плава-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Козыбаева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926044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1930200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главно-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для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3243890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2286492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для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865985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602695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25943317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29863135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22510624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13"/>
        <w:gridCol w:w="1213"/>
        <w:gridCol w:w="1373"/>
        <w:gridCol w:w="1253"/>
        <w:gridCol w:w="1373"/>
        <w:gridCol w:w="1175"/>
        <w:gridCol w:w="1113"/>
        <w:gridCol w:w="12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Республики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5683066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2819066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13705459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1867056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1342375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10496028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14289750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3788468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7582843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21585876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53"/>
        <w:gridCol w:w="1433"/>
        <w:gridCol w:w="1133"/>
        <w:gridCol w:w="129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2941795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73"/>
        <w:gridCol w:w="1413"/>
        <w:gridCol w:w="1133"/>
        <w:gridCol w:w="1273"/>
        <w:gridCol w:w="1253"/>
        <w:gridCol w:w="1413"/>
        <w:gridCol w:w="1213"/>
        <w:gridCol w:w="11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Комплексная программа "Здоровый образ 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1999-2010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65896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53"/>
        <w:gridCol w:w="1433"/>
        <w:gridCol w:w="1133"/>
        <w:gridCol w:w="129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снижению материнской и детской смертности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2008-2010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522429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53"/>
        <w:gridCol w:w="1193"/>
        <w:gridCol w:w="1413"/>
        <w:gridCol w:w="1133"/>
        <w:gridCol w:w="1273"/>
        <w:gridCol w:w="125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сферы культуры на 2006-2008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13"/>
        <w:gridCol w:w="1193"/>
        <w:gridCol w:w="1433"/>
        <w:gridCol w:w="1175"/>
        <w:gridCol w:w="1273"/>
        <w:gridCol w:w="1233"/>
        <w:gridCol w:w="1433"/>
        <w:gridCol w:w="1213"/>
        <w:gridCol w:w="12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отрасли Республики Казахстан на 2006-2012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28798081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14494194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10189887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11449509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17390776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27386191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13993536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40694279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ловск-грани-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5524863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33208473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11352000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ции-Атырау-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Туркме-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6415346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"Таскескен-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Китайс-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Республики)" 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Ушарал-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-Хоргос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73824174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5945000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7399000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33157587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27212587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Бишкек)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60809459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138101369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59824529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64493274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93"/>
        <w:gridCol w:w="1233"/>
        <w:gridCol w:w="1433"/>
        <w:gridCol w:w="1113"/>
        <w:gridCol w:w="1293"/>
        <w:gridCol w:w="1233"/>
        <w:gridCol w:w="1413"/>
        <w:gridCol w:w="1233"/>
        <w:gridCol w:w="12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формирования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правительства"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логообложе-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"РНИОН"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"ИНИС РК"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1245761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840898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868713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2175912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1285169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890743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541390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425960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839913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447979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192979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3463027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2893115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 Agriculture"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2380689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1429065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7099160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6762206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213"/>
        <w:gridCol w:w="1433"/>
        <w:gridCol w:w="1113"/>
        <w:gridCol w:w="1273"/>
        <w:gridCol w:w="1253"/>
        <w:gridCol w:w="1413"/>
        <w:gridCol w:w="1233"/>
        <w:gridCol w:w="11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73"/>
        <w:gridCol w:w="1233"/>
        <w:gridCol w:w="1433"/>
        <w:gridCol w:w="1113"/>
        <w:gridCol w:w="1273"/>
        <w:gridCol w:w="1253"/>
        <w:gridCol w:w="1433"/>
        <w:gridCol w:w="1213"/>
        <w:gridCol w:w="12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банк"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73"/>
        <w:gridCol w:w="1293"/>
        <w:gridCol w:w="1433"/>
        <w:gridCol w:w="1193"/>
        <w:gridCol w:w="1313"/>
        <w:gridCol w:w="1293"/>
        <w:gridCol w:w="1213"/>
        <w:gridCol w:w="1113"/>
        <w:gridCol w:w="11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3232550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на 2007-2011 годы в Республике 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пийской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3653760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5575500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7055334 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400691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428739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11314556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16229869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53"/>
        <w:gridCol w:w="1413"/>
        <w:gridCol w:w="1133"/>
        <w:gridCol w:w="1273"/>
        <w:gridCol w:w="1273"/>
        <w:gridCol w:w="1393"/>
        <w:gridCol w:w="1193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"Питьевые воды"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752410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1405239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273396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ровое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к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шетаускому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Иванов-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Турген-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Таутурген)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556215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Жескент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451199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Урдин-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очередь)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447434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ГНС до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отметке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"Жайрем-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673+0.3-ПК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722+03 и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1849+79-ПК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1943+79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351750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от КП-2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до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Булаев-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(сегмен-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тация) 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732314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"Келес"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Жилгин-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9230927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9850161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3304360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13"/>
        <w:gridCol w:w="1153"/>
        <w:gridCol w:w="1273"/>
        <w:gridCol w:w="1273"/>
        <w:gridCol w:w="1413"/>
        <w:gridCol w:w="1173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2191331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13"/>
        <w:gridCol w:w="1133"/>
        <w:gridCol w:w="1313"/>
        <w:gridCol w:w="1253"/>
        <w:gridCol w:w="1413"/>
        <w:gridCol w:w="1153"/>
        <w:gridCol w:w="13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7377234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6046234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искусст-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8084208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2825708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сервис-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8605530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7604738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13"/>
        <w:gridCol w:w="1273"/>
        <w:gridCol w:w="1413"/>
        <w:gridCol w:w="1133"/>
        <w:gridCol w:w="1333"/>
        <w:gridCol w:w="1233"/>
        <w:gridCol w:w="1413"/>
        <w:gridCol w:w="1173"/>
        <w:gridCol w:w="13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морского транспорта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2006-2012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А.Бековича-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Куpык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400450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160182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160182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33"/>
        <w:gridCol w:w="1113"/>
        <w:gridCol w:w="1313"/>
        <w:gridCol w:w="1273"/>
        <w:gridCol w:w="1413"/>
        <w:gridCol w:w="115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развития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Уральс-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и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лонию особо-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5-ти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покамерным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Тараз,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Жаугашты,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1346903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3073640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войск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4577420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4806230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5723133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153"/>
        <w:gridCol w:w="1273"/>
        <w:gridCol w:w="1313"/>
        <w:gridCol w:w="1413"/>
        <w:gridCol w:w="1133"/>
        <w:gridCol w:w="13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борьбы с наркоманией и наркобизнесом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175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чрезвычайных ситуаций на 2006-2015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10583352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 в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7535518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530442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2605076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2093942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2605076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153"/>
        <w:gridCol w:w="1433"/>
        <w:gridCol w:w="1173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силовых органов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с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городком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2911695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1066110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малосе-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1066110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153"/>
        <w:gridCol w:w="1433"/>
        <w:gridCol w:w="1173"/>
        <w:gridCol w:w="1273"/>
        <w:gridCol w:w="1313"/>
        <w:gridCol w:w="1413"/>
        <w:gridCol w:w="113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"Охраны окружающей среды"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629086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290089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497998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327073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13"/>
        <w:gridCol w:w="1173"/>
        <w:gridCol w:w="1413"/>
        <w:gridCol w:w="1173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Балхаш-Алакольского бассейна на 2007-2009 годы </w:t>
            </w:r>
          </w:p>
        </w:tc>
      </w:tr>
      <w:tr>
        <w:trPr>
          <w:trHeight w:val="17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73"/>
        <w:gridCol w:w="1413"/>
        <w:gridCol w:w="1173"/>
        <w:gridCol w:w="1233"/>
        <w:gridCol w:w="1373"/>
        <w:gridCol w:w="1373"/>
        <w:gridCol w:w="115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системы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технического 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2007-2009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13"/>
        <w:gridCol w:w="1173"/>
        <w:gridCol w:w="1233"/>
        <w:gridCol w:w="137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измерений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33"/>
        <w:gridCol w:w="1175"/>
        <w:gridCol w:w="1233"/>
        <w:gridCol w:w="137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науки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2012 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19651204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8017573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5216156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8017573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5216156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33"/>
        <w:gridCol w:w="1153"/>
        <w:gridCol w:w="1253"/>
        <w:gridCol w:w="135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производства оригинальных 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фитопрепаратов для развития фармацевтического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271708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53"/>
        <w:gridCol w:w="1273"/>
        <w:gridCol w:w="1473"/>
        <w:gridCol w:w="1233"/>
        <w:gridCol w:w="1313"/>
        <w:gridCol w:w="1393"/>
        <w:gridCol w:w="1073"/>
        <w:gridCol w:w="1153"/>
        <w:gridCol w:w="1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для формирования кластера по биотехнологии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годы"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53"/>
        <w:gridCol w:w="1133"/>
        <w:gridCol w:w="1253"/>
        <w:gridCol w:w="1373"/>
        <w:gridCol w:w="1353"/>
        <w:gridCol w:w="115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биологической и химической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213"/>
        <w:gridCol w:w="1413"/>
        <w:gridCol w:w="1153"/>
        <w:gridCol w:w="1233"/>
        <w:gridCol w:w="1393"/>
        <w:gridCol w:w="1353"/>
        <w:gridCol w:w="117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"Грипп птиц: 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средств и методов борьбы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53"/>
        <w:gridCol w:w="1233"/>
        <w:gridCol w:w="1333"/>
        <w:gridCol w:w="1333"/>
        <w:gridCol w:w="1113"/>
        <w:gridCol w:w="1233"/>
        <w:gridCol w:w="14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нанотехнологий в 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93"/>
        <w:gridCol w:w="1273"/>
        <w:gridCol w:w="1233"/>
        <w:gridCol w:w="1433"/>
        <w:gridCol w:w="109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"Комплексное эколого-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эпидемиологическое обследование биоценора 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акватории и разработки мер по его оздоровлению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13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эколого-эпидемическое обследование и разработка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ликвидации последствий деятельности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полигона на острове Возрождения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вакцины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 гриппа a/h5n1 для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"Пополнение, изучение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поддержание коллекций растений, животных, 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уникальных генетических банков для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биоразнообразия Казахстана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Республики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3802860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5788540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1800535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1926572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2061433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1800535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5818508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13"/>
        <w:gridCol w:w="137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языков на 2001-2010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2883277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958981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958981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13"/>
        <w:gridCol w:w="137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в Республике Казахстан" на 2004-2008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новых материалов различного назначения"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 мероприятий по проектному обеспечению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дальнейшему совершенствованию системы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нормативов в области архитектурной, градостроительной,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строительной деятельности и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"Возрождение древнего Отрара" на 2005-2009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"Культурное наследие"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государственной 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специальных учетов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2334075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совершенствования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98787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ресурсной базы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страны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448860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548741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657876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53"/>
        <w:gridCol w:w="1253"/>
        <w:gridCol w:w="1353"/>
        <w:gridCol w:w="1175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Концепция устойчивого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679810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5507032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4630198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8194356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846307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6721740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8540416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1190316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2180506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2469802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2369402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10457352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3125948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5734303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24592081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5837496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73"/>
        <w:gridCol w:w="1333"/>
        <w:gridCol w:w="1253"/>
        <w:gridCol w:w="1273"/>
        <w:gridCol w:w="1353"/>
        <w:gridCol w:w="1133"/>
        <w:gridCol w:w="1213"/>
        <w:gridCol w:w="1193"/>
      </w:tblGrid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"Жасыл ел"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двухквар-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тирных 3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кордона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предгорьях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заповед-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Алтайский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72,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29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4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Келиншектау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Дулатбек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Бессаз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телекоммуникации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254161  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93"/>
        <w:gridCol w:w="953"/>
        <w:gridCol w:w="1273"/>
        <w:gridCol w:w="1273"/>
        <w:gridCol w:w="1273"/>
        <w:gridCol w:w="1353"/>
        <w:gridCol w:w="1133"/>
        <w:gridCol w:w="1213"/>
        <w:gridCol w:w="11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3406138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1726308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520501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1660458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1647677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2064951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1073"/>
        <w:gridCol w:w="1153"/>
        <w:gridCol w:w="1309"/>
        <w:gridCol w:w="1233"/>
        <w:gridCol w:w="1393"/>
        <w:gridCol w:w="1309"/>
        <w:gridCol w:w="1309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РК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924318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1883674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статистики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104694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Каскелене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614895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составного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Шиелий-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для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159556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66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Жетысу-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с СМЭС"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Цели-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843159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629818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дипло-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1097103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(фаза 3)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5546983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пусу" и "59-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дом")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городка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жилым домом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сутки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3756852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1644050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"Контроль"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535436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535436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2498044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2498044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2765241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ортопедии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169761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258593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объектам,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вошедшим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школ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54416800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3810706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10084305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30855883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2870398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955341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7640719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3403399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2562340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1674980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Посоль-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Москва)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11857226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1099306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10757920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Абу-Даби)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Нью-Йорк)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758521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758521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Мадрид)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1368025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1368025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Киев)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штаб-квартиры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мерам дове-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в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характера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291635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Дамаске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мечети 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связи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52924917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52924917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3173048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1015858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1086968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2184367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5929152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5929152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Жаутыкова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1313771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9512522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2381457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5054596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2316593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720580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824992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170397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114835481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35737268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38217507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40880706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"Дарьял-У"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4534910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2310560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1924350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2257434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Семей)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658914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799236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7657344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949118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2373801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1854687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Нура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11600409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2155573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3782474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сбросных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Уштобин-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Кушук-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Кендерлык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339523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Шу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водосбросного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463247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водопроводяще-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Щидерты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откоса Бугун-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"Комсомол"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607483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5656730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948134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561934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3952200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8695286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2704683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3096592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3790710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одарен-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им. 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Мунайтпасова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"Каргалы"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231829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"Аухатты"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"Мангистау"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"Косак"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"Аят"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609450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"Камышановка"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"Шу"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511131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"Карашатау"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"Житикара"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"Желкуар"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354785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"Сулу агаш"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"Байтанат"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"Жескент"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"Аэропорт"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облуживания"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18-ти 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шт)"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99145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403239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 Баба"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725347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"Тажен"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1967449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1082788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3509942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1641673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2253391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1662795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677142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1359598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1495558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109354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994861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4828403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2503403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Токамак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5760663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2595222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реакторов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"Байкал-1" ДГП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энергии"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1940251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1779931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749550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266932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"ДостыкЭнерго"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2071870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1807840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520611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А-319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2697937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1731460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квартирно-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Ессентуки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(Российская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"Караоткель"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1248410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(озера Щучье,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врачей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31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35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39004776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6406323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23941037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8005016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3533128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1830099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1575958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182654002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149762095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101052373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94863866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приоритетных местных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(программ), финансируемых за счет целевых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</w:t>
      </w:r>
      <w:r>
        <w:rPr>
          <w:rFonts w:ascii="Times New Roman"/>
          <w:b/>
          <w:i w:val="false"/>
          <w:color w:val="000000"/>
          <w:sz w:val="28"/>
        </w:rPr>
        <w:t xml:space="preserve">  развитие и кредитования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бюджета, на 2008-2010 годы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53"/>
        <w:gridCol w:w="1264"/>
        <w:gridCol w:w="1313"/>
        <w:gridCol w:w="1233"/>
        <w:gridCol w:w="1393"/>
        <w:gridCol w:w="1133"/>
        <w:gridCol w:w="1113"/>
        <w:gridCol w:w="12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Желаево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286648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382147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И.Алтынсарина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сад"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844487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643107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Мангистау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корпусом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1476994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580700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"Кайтпас-1"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997506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Карталинская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1623133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909734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1628046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7-м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203469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"Голубые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143736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"Наурыз"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396243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25832038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9164319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1437901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53"/>
        <w:gridCol w:w="1013"/>
        <w:gridCol w:w="1213"/>
        <w:gridCol w:w="1373"/>
        <w:gridCol w:w="1253"/>
        <w:gridCol w:w="1373"/>
        <w:gridCol w:w="1175"/>
        <w:gridCol w:w="1113"/>
        <w:gridCol w:w="12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на 2005-2010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1466667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1026667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1167898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Алмагуль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657990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740572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11940794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858534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центром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364578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708571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488571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1209428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402835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3830111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1657129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2172982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Агрогородка)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1534277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1121300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225663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посещений)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левобережье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751904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351904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27777527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64606602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33"/>
        <w:gridCol w:w="993"/>
        <w:gridCol w:w="1253"/>
        <w:gridCol w:w="1373"/>
        <w:gridCol w:w="1273"/>
        <w:gridCol w:w="1333"/>
        <w:gridCol w:w="1175"/>
        <w:gridCol w:w="11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315855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Кызылжулдызс-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Кумку-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 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Шубарши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Косуно-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228051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Балпыкби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гуловой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Энгель-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Кудряшо-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Сланова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Бегень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Ушбиик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Жалпак-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А.Гайдара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Бокейордынс-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-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С.Шапагатова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натом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Байди-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Шугыла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Бекта-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Тегестик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КазССР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Тауке-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Тореарык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812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Манкент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Торай-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гырова на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Курсай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52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48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Haурыз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316771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2657171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2287694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810566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Отеген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Илийс-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Жылыойс-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Ганюш-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Катон-Ка-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рагай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673590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Перемет-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Зеленовс-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Чапае-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Акжаикс-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833697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Преснов-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лановка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проекта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сае Мактаа-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1644480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Воздвиженка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(Павлоградка)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Спиридо-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Буревестник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Узунколь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30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(Таганас)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Андыкожа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Зерен-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Зеренда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Дамса, 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Новокубанка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Жана-Кийма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селка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Херсон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"селу 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Тельман-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терн" Иргизс-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Алтыкарасу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кудук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села Алим-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бетовка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Саралжин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Бекболат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Чунджа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233777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Желторангы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Дашино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Бесикты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Дайлеткерей,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Кызылоба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Гребен-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Индерско-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Х.Ергалиева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Муздубулак-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Кереген-Сагиз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Косагаш-Маде-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ниет-Бидайык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Коростели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ние-1-й, 2-й,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Тас-Арык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шокы Урджар-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ковка Урджар-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Айгыз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Кокжира 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 Аягозско-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Когершин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Жайлма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Маятас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рысуского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(водо-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вода)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Бирлесу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ауыла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Ушарал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Кенес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Бельба-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 Шуского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Тайпак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Тихонов-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Бурлинско-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Кзыл-Тал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 Сырымс-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Сулыколь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Казталов-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Жалпактал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Чин-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Караганды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3-очередь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Топар Абай-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333936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Пржевальское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(2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редь) Абайс-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35176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Шашубай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опреснитель-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Оспен Шетско-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Агадырь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мурун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Муктиколь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села Волго-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Примова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Наги Ильясова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кейли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Кокшокы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от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Кожа-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Жанаа-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н.п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Сунаката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Екпенди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Томенарык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Сутти-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кудык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Кожам-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Бурма, Колка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группово-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Акжигит-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Акшымырау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ветрогенера-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Баздак, 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селковую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16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2-го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Щербакты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257774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Байконыс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Львовка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Сосновка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Чехово".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Свято-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742308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Тарангул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Пробуждение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Менжинское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Каржан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(завершение)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Шолак-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гвардейцев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 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водоводом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Шакпак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Жул-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дыз, Карабас-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тау, Бадам-1,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Жаскешу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Кажымукан-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836123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52826512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44622335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5112135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73"/>
        <w:gridCol w:w="873"/>
        <w:gridCol w:w="1173"/>
        <w:gridCol w:w="1309"/>
        <w:gridCol w:w="1309"/>
        <w:gridCol w:w="1393"/>
        <w:gridCol w:w="1353"/>
        <w:gridCol w:w="1253"/>
        <w:gridCol w:w="10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дитование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175060000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100260000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13"/>
        <w:gridCol w:w="1433"/>
        <w:gridCol w:w="1133"/>
        <w:gridCol w:w="1213"/>
        <w:gridCol w:w="1373"/>
        <w:gridCol w:w="1353"/>
        <w:gridCol w:w="1175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2006-2012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(55-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км)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ровка-Камен-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ка-Острогор-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с выходом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1321774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(5,95 км)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184794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Уил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163-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баркудук-Уил-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Кобда-Соль-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Илек"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дыкорган-Те-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1973896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Сарыозек-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Хоргос-Куга-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лы-Коксу-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0-11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4693035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2923035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Еркин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"Индер-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Карабау-Мия-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лы-Сагиз"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203-317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6070557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1559921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3308577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Риддер"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"Кызтоган-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ласти" км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55-72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72-87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655711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ганда-Шах-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тинск-Есен-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гельды-Щер-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баковский-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106-113"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5578048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1218436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1527460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1930202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0-79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2089343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Ленино-Виш-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1391703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"Кой-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кий"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0-63 км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1654640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"Карасу-Боль-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Чураков-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км 0-114,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4020097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КНА-9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"М32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Бугень 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514483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ко-Таучик,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326634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Шопан 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филово-Бесто-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бе", км 23-42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бакты-Галки-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но-Макпал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32-54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"М-51-Петер-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фельд-Новока-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менка-А-16"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1424157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км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"Дербисек-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ши"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Ушбу-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Алматы-Таш-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селу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0-8,6,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199682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Капланбек-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4-10,5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6,5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А15-Бозсу-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Куйган-Киян-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Дербисек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гат-Арыншы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"Обход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путепрово-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через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лезную 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"Кош-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карата-Кен-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709942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9024569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13397791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14182304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9889717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013"/>
        <w:gridCol w:w="1453"/>
        <w:gridCol w:w="1175"/>
        <w:gridCol w:w="1193"/>
        <w:gridCol w:w="1373"/>
        <w:gridCol w:w="1353"/>
        <w:gridCol w:w="119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в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1093853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1556277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671701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Коктал-2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2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выхажива-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новорож-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2413372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1960104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3727622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2727622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5423205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1510806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3912399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9625056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1497005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2984044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(1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44398470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1321652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2 (южнее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3998951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3202429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редным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8657696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9658011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19205227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13163858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1018901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2189457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1189457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3916507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5083493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от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"Слободки"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врезки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(Кургаль-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трассы)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мм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КНС-43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Слободки,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Кенеса-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ры-реки Ишим-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Кумесбекова-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Джан-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гильдина-Ке-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несары-Кумес-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2424228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424228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N 19 (теп-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лоснабжение)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7001127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922679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3703448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Момышулы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3684412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кинокон-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цертного 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7461927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4010573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5056572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1189427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2867145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11886400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6988750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5040386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3643803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597599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3884664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7696757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2353757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Гастел-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от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до 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3044290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"Рамстор")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6062999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3379999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ъезде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улицей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2005747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19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6011287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640480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3396020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1974787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Акбудак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микрорайо-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(уширение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полос)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751524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9393057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5393057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улицам Уголь-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N 14,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 Бейсеко-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50351643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4579534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веро-Западно-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обхода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7349131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4799131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(южнее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27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N 36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ул. 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кольцевой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(ул.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23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27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13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промзону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 жел.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рогу-2,82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ул. Кумис-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6140848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пр.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ул.Можайского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 ул. 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Бейсеко-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Манаса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Мунайт-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пасова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Фабричная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4025418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3982850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новкой кот-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7,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ст. N 5,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водогрейной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36238640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1486829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973337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 III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27770520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3614315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7581990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3096843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"ПНФ"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1455342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110/35/10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1115572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112047761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136867546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54144411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113407630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309"/>
        <w:gridCol w:w="1213"/>
        <w:gridCol w:w="1353"/>
        <w:gridCol w:w="1373"/>
        <w:gridCol w:w="117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метрополи-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101773465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21282465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24297000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4754522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1754522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Абая-улица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8194228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4394228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ГКБ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2841899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N 121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N 144,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ботами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72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103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89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62/167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3060140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теплома-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ТЭЦ-2-ТЭЦ-1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37409413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36445750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53"/>
        <w:gridCol w:w="1213"/>
        <w:gridCol w:w="133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"Питьевая вода"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312383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Степняке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Есиле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Акколе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353992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км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92861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Фурмано-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Казалинске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340823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1168838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668838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399596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2892256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3186588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33"/>
        <w:gridCol w:w="1233"/>
        <w:gridCol w:w="1313"/>
        <w:gridCol w:w="1393"/>
        <w:gridCol w:w="115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проблем 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544200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994284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944570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попутный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(второй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5394836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3010753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2216214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5079223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33"/>
        <w:gridCol w:w="1233"/>
        <w:gridCol w:w="1313"/>
        <w:gridCol w:w="1393"/>
        <w:gridCol w:w="113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к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селку Новоа-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Коб-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2360183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1160183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Тамды -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 - Кай-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Алгинско-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Мунайшы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Сельстрой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Енбекшил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31897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Есбол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ГРП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ГГРП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Жанажан-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 разъезд)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Чапаев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(аул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Нурман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(7-ый 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Сафонов-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Ганюшки-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мкр. (ра-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 Аэропорт,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Краси-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ловка,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большое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нюшкино,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лое Ганюшки-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но)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Жумекен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Кадырка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Дуйсебайулы,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Туктыбай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МПА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(Кайрат-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 ЦРБ)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ду-отводу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"Бухара-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Урал"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тируемых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зопровода-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и АГРС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газоснаб-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1271716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671716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"Перелески-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ГРС и ДО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Кауыншы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"Алпамыс"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"Капланбек"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Турмыс Ауль-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зыл-Саркырама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4358155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1831899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053"/>
        <w:gridCol w:w="1413"/>
        <w:gridCol w:w="1173"/>
        <w:gridCol w:w="1193"/>
        <w:gridCol w:w="1333"/>
        <w:gridCol w:w="1393"/>
        <w:gridCol w:w="1133"/>
        <w:gridCol w:w="14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умст-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венно-отста-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под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1815398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в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135099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2214275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2867303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1248798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73"/>
        <w:gridCol w:w="1153"/>
        <w:gridCol w:w="1353"/>
        <w:gridCol w:w="1413"/>
        <w:gridCol w:w="1113"/>
        <w:gridCol w:w="14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миграционной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2001-2010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и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грации орал-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3235141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93"/>
        <w:gridCol w:w="1113"/>
        <w:gridCol w:w="1373"/>
        <w:gridCol w:w="1393"/>
        <w:gridCol w:w="1153"/>
        <w:gridCol w:w="15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238046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6664427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2597167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113"/>
        <w:gridCol w:w="1373"/>
        <w:gridCol w:w="1175"/>
        <w:gridCol w:w="1113"/>
        <w:gridCol w:w="1373"/>
        <w:gridCol w:w="1413"/>
        <w:gridCol w:w="1175"/>
        <w:gridCol w:w="15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135246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100484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Чунжа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по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не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шедшим в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речень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привяз-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к местнос-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3379900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3379900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по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не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шедшим в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речень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привяз-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к местнос-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817700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817700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2097299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1197299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Абае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97742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Талгарском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 литер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"Б",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зал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177539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182648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182648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Жетысу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Ескельдинско-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106219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"Аленушка"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актового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Талгар-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Екиаша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детскому саду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(спортзал)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13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552083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1263857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порного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узла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рующей емкос-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1711950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2146334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порного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1338071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522365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2633611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1243611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(КОС-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2148555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1148555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дамб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16569850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Урал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5592040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1799991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899991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4678825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849720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14589409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11271689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10494651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Бюджетные инвестиции на формирование 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юридических лиц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613"/>
        <w:gridCol w:w="2073"/>
        <w:gridCol w:w="2193"/>
        <w:gridCol w:w="22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"Қазына"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103684420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103684420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613"/>
        <w:gridCol w:w="2073"/>
        <w:gridCol w:w="2133"/>
        <w:gridCol w:w="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центр"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13"/>
        <w:gridCol w:w="1433"/>
        <w:gridCol w:w="2093"/>
        <w:gridCol w:w="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"Казахстанская 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"Жилищный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сберегательный банк"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53"/>
        <w:gridCol w:w="1633"/>
        <w:gridCol w:w="1873"/>
        <w:gridCol w:w="2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"Хоргос"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3988410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"Казахстан"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1534128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189225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Духовного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 ГИС центр"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военно-стратегических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15299654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7672436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"Финансовый центр"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КазАгро"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27275600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18579200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АОГ "КазАгроИнновация"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534356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системы"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451235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технологий"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"Достык Энерго"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Ғарыш Сапары"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электромагнитной совместимости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радиоэлектронных средств"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2099562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"Телерадиокомплекс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94752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Программ: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76172576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52994946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объектов образования на основе государственно-частного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партнерства с началом реализации в 2007 году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13"/>
        <w:gridCol w:w="1453"/>
        <w:gridCol w:w="1893"/>
        <w:gridCol w:w="1353"/>
        <w:gridCol w:w="1033"/>
        <w:gridCol w:w="13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Казыгурт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1396076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977253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Сауле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1336398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400919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935479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Самал-3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400982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935626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Кайтпас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1345984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403795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942189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Фуркат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1361133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408340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952793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Ленгере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1418378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992865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Б. Момыш 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1 Мая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Тулькубас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1436695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1005687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24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1382557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414767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967790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1442613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432784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1009829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Шубарсу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422427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985664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Кызыл дала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109970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256597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 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367649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110295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257354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737301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221190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516111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242713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Н. Арапова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368352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Валиханова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жилом 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"Хлопзавод" 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1465862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439759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1026103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Абылайхана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1456340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436902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1019438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"Стадион"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Арысь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1525917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457775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1068142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Бала Боргем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 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186521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435216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595115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178535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416581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Яссы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413498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1529350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1070545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226383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528227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Уалиханова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селе Әсіл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Кайнарбулак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368104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257673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Тассайского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218592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510048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 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103585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241697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Жаушыкум 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228539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533257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Абай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519530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1499568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449870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1049698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669827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200948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468879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в селе 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1566080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469824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1096256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Карагур 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644743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Майбулак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Жулдыз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255616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"Айгерим"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2072624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621787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1450837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"Улжан"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1398728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419618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979110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"Калкаман"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1538853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1077197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Пятилетка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Турксиба 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1691828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507548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1184280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южнее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335720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783346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(левый берег)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1491102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447331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1043771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Ильинка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1107741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775419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(левая 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Мактумкули)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358589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836708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гаражного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кооператива (Степной)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1134382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794067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782291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46515705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13954712*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32560993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 учетом выделенных средств из резерва в 2007 году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объектов здравоохранения на основе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государственно-частного партнерства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13"/>
        <w:gridCol w:w="1053"/>
        <w:gridCol w:w="1093"/>
        <w:gridCol w:w="1113"/>
        <w:gridCol w:w="1373"/>
        <w:gridCol w:w="1213"/>
        <w:gridCol w:w="1313"/>
        <w:gridCol w:w="149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Проекты, реализуемые за счет целевых трансфертов из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Таразе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726979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1696283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Аса 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Таразе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Ленгере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поликлиники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поликлиники N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поликлиники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взрослой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2102410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1471687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коек с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тативно-диагностичес-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детской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1885423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1319796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профильного стациона-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на 360 коек 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селок Промышленный)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1622700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детская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 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836518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детская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 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(правая сторо-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на) в 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1519264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455779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1063485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2344280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1640996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на 260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2009799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522547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1406860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597300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1393700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Республиканские проекты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С.Д. Асфендиярова"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"Казахская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17410176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41030125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