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1fea" w14:textId="2ef1f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совершенствованию системы государственного управления оборонно-промышленного комплекса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2008 года № 115. Утратило силу постановлением Правительства Республики Казахстан от 2 декабря 2016 года № 765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02.12.2016 </w:t>
      </w:r>
      <w:r>
        <w:rPr>
          <w:rFonts w:ascii="Times New Roman"/>
          <w:b w:val="false"/>
          <w:i w:val="false"/>
          <w:color w:val="ff0000"/>
          <w:sz w:val="28"/>
        </w:rPr>
        <w:t>№ 765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дальнейшего совершенствования системы государственного управления оборонно-промышленным комплексом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Комиссию по вопросам оборонно-промышленного комплекса Республики Казахстан в составе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вопросам оборонно-промышленного комплекса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февраля 2008 года № 115 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Комиссии по вопросам оборонно-промышленного комплекса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в редакции постановления Правительства РК от 02.09.2015 </w:t>
      </w:r>
      <w:r>
        <w:rPr>
          <w:rFonts w:ascii="Times New Roman"/>
          <w:b w:val="false"/>
          <w:i w:val="false"/>
          <w:color w:val="ff0000"/>
          <w:sz w:val="28"/>
        </w:rPr>
        <w:t>№ 730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заместитель Премьер-Министра Республики Казахстан,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Министра обороны - начальник Генерального штаба Вооруженных Сил Республики Казахстан,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 военно-технической политики Министерства обороны Республики Казахстан,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Службы государственной охраны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 - директор Пограничной службы Комитета национальной безопасности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директор по управлению активами акционерного общества «Фонд национального благосостояния «Самрук-Казына»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«Национальная компания «Казахстан инжиниринг»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февраля 2008 года N 115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Комиссии по вопросам оборонно-промышленного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комплекса Республики Казахстан 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Комиссия по вопросам оборонно-промышленного комплекса Республики Казахстан (далее - Комиссия) является консультативно-совещательным органом при Правительстве Республики Казахстан по вопросам обеспечения обороны, касающимся реализации военно-технической политики и основных направлений развития оборонно-промышленного комплекса (далее - ОПК) Республики Казахстан, включая вопросы военно-технического и военно-экономического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17.06.2009 </w:t>
      </w:r>
      <w:r>
        <w:rPr>
          <w:rFonts w:ascii="Times New Roman"/>
          <w:b w:val="false"/>
          <w:i w:val="false"/>
          <w:color w:val="000000"/>
          <w:sz w:val="28"/>
        </w:rPr>
        <w:t>№ 930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и законами Республики Казахстан, указами Президента Республики Казахстан, постановлениями Правительства Республики Казахстан, двусторонними и многосторонними межгосударственными Соглашениями, а также настоящим положением. 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Комиссии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выработка предложений по реализации военно-технической политики Республики Казахстан, развитию ОПК и совершенствованию системы государственного управления им, в том числе: рассмотрение концепций, программ и планов в области военно-технического обеспечения, развития ОПК, науки и технологий в интересах обеспечения обороны, исходя из собственных, а также внешнеполитических, экономических и военных интересов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выработка предложений по реализации государственного оборонного заказа Республики Казахстан, бюджетных программ, развитию военно-технического и военно-экономического сотрудничества с иностранными государствами, увеличению экспортных поставок продукции военного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24.05.2011 </w:t>
      </w:r>
      <w:r>
        <w:rPr>
          <w:rFonts w:ascii="Times New Roman"/>
          <w:b w:val="false"/>
          <w:i w:val="false"/>
          <w:color w:val="00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постановлениями Правительства РК от 17.06.2009 </w:t>
      </w:r>
      <w:r>
        <w:rPr>
          <w:rFonts w:ascii="Times New Roman"/>
          <w:b w:val="false"/>
          <w:i w:val="false"/>
          <w:color w:val="000000"/>
          <w:sz w:val="28"/>
        </w:rPr>
        <w:t>№ 930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20.05.2010 </w:t>
      </w:r>
      <w:r>
        <w:rPr>
          <w:rFonts w:ascii="Times New Roman"/>
          <w:b w:val="false"/>
          <w:i w:val="false"/>
          <w:color w:val="00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24.05.2011 </w:t>
      </w:r>
      <w:r>
        <w:rPr>
          <w:rFonts w:ascii="Times New Roman"/>
          <w:b w:val="false"/>
          <w:i w:val="false"/>
          <w:color w:val="00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Основные функции Комиссии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функциями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подготовка предложений по совершенствованию, разработке и реализации основных направлений государственной политики в развитии ОПК;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подготовка предложений по совершенствованию законодательства Республики Казахстан, регулирующего деятельность ОПК и разработке проектов нормативных правовых актов в области международного военно-технического и военно-экономического сотрудничества и решение других задач государственного регулирования в этой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выработка предложений по обеспечению согласованности действий государственных органов и организаций ОПК по формированию государственного оборонного заказа, программ и планов, выполняемых в интересах обеспечения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выработка предложений по проектам бюджетных заявок государственных органов по объемам финансирования и номенклатуре продукции военного и двойного назначения в разрезе программ республиканского бюджета, а также государственных заказчиков научно-исследовательских, опытно-конструкторских и технологических работ и инновационных проектов, связанных с созданием современных образцов вооружения, военной и специальной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выработка предложений по объемам финансирования расходов на обеспечение обороны и проектов программ, основных показателей государственного оборонного заказа;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выработка предложений по финансированию расходов на разработку, закупку, ремонт, модернизацию и утилизацию вооружения, военной и специальной техники, программ, выполняемых в интересах обеспечения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выработка предложений по проекту государственного оборонного заказа перед внесением в Правительство Республики Казахстан и рассмотрение итогов его выполнения;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выработка предложений по разработке и производству вооружения, военной и специальной техники, а также по научно-исследовательским и опытно-конструкторским работам в интересах обеспечения обороны, правопорядка и национальной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постановлением Правительства РК от 17.06.2009 </w:t>
      </w:r>
      <w:r>
        <w:rPr>
          <w:rFonts w:ascii="Times New Roman"/>
          <w:b w:val="false"/>
          <w:i w:val="false"/>
          <w:color w:val="000000"/>
          <w:sz w:val="28"/>
        </w:rPr>
        <w:t>№ 930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Комиссия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взаимодействовать в установленном порядке с Администрацией Президента, аппаратами Мажилиса и Сената Парламента Республики Казахстан, Конституционного Совета, Верховного Суда, Генеральной прокуратуры Республики Казахстан, центральными и местными исполнительными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заслушивать представителей государственных органов, руководителей организаций ОПК по вопросам, связанным с разработкой, производством, ремонтом, модернизацией и утилизацией вооружения, военной и специальной техники, выполнением программ и планов в этой области, а также по другим вопросам, входящим в компетенцию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запрашивать у государственных органов, а также организаций ОПК информацию, документы и материалы, необходимые для решения возложенных на Комиссию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создавать при необходимости рабочие группы для рассмотрения и подготовки предложений по отдельным вопросам, относящимся к компетенции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Правительства РК от 17.06.2009 </w:t>
      </w:r>
      <w:r>
        <w:rPr>
          <w:rFonts w:ascii="Times New Roman"/>
          <w:b w:val="false"/>
          <w:i w:val="false"/>
          <w:color w:val="000000"/>
          <w:sz w:val="28"/>
        </w:rPr>
        <w:t>№ 930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Обеспечение деятельности Комиссии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Председатель Комиссии руководит ее деятельностью, председательствует на заседаниях комиссии, планирует ее работу, осуществляет общий контроль над реализацией ее решений и несет в соответствии с действующим законодательством персональную ответственность за деятельность, осуществляемую комиссией, а также межотраслевую, межведомственную координацию и за решения, вырабатываемые Комиссией. Во время отсутствия председателя его функции выполняет заместитель.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Рабочим органом Комиссии является Министерство обороны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орган Комиссии осуществляет организационно-техническое обеспечение работы Комиссии, в том числе готовит предложения по повестке дня заседания Комиссии, необходимые документы, материалы, которые должны быть направлены членам Комиссии за три рабочих дня до проведения заседания Комиссии с приложением проекта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Работа Комиссии осуществляется по планам, утвержденным председателем Комиссии.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проведения заседания Комиссии секретарь Комиссии оформляет протокол. Секретарь не является членом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Голосование проводится путем заполнения на заседании Комиссии листа голосования по форме согласно приложению к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 (далее – Инструкция), утвержденной постановлением Правительства Республики Казахстан от 16 марта 1999 года № 247. В случае равенства голосов принятым считается решение, за которое проголосовал председатель.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 имеют право на особое мнение, которое, в случае его выражения должно быть изложено в письменном виде и приложено к письму-отчету Комиссии,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заседаний Комиссии и на основании листов голосования в течение трех рабочих дней составляется протокол, подписываемый председателем и секретарем.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по итогам голосования содержания проекта протокола секретарь Комиссии направляет лист голосования с уточненной редакцией принятого решения членам Комиссии для согласования.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 после получения листа голосования направляют в течение одного рабочего дня ответ о согласии либо несогласии с обоснованием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10-1. Учет и хранение материалов и протокольных решений Комиссии с приложением листов голосования осуществляет рабочий орган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10-1 в соответствии с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Комиссия прекращает свою деятельность по основаниям, предусмотренным законодательством Республики Казахстан. 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