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3fa5" w14:textId="9c9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штатов работников государственных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2008 года N 77. Утратило силу постановлением Правительства Республики Казахстан от 10 августа 2023 года № 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03.06.2020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штаты работников государственных организаций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03.06.2020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</w:t>
      </w:r>
      <w:r>
        <w:br/>
      </w:r>
      <w:r>
        <w:rPr>
          <w:rFonts w:ascii="Times New Roman"/>
          <w:b/>
          <w:i w:val="false"/>
          <w:color w:val="000000"/>
        </w:rPr>
        <w:t>работников государственных организаций образования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штаты с изменениями, внесенным постановлением Правительства РК от 31.03.2017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Типовые штаты работников организаций дошкольного</w:t>
      </w:r>
      <w:r>
        <w:br/>
      </w:r>
      <w:r>
        <w:rPr>
          <w:rFonts w:ascii="Times New Roman"/>
          <w:b/>
          <w:i w:val="false"/>
          <w:color w:val="000000"/>
        </w:rPr>
        <w:t>воспитания и обучения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внесенными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заведующего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хозяйственной части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Подсобный рабочий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машин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единицы воспитателей и помощников воспитателей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дошкольного воспитания 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расчете на одну группу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6-дневной рабочей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неделе с пребыванием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течение (час.)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5-дневной рабочей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неделе с пребыванием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течение (час.)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Ясельные группы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группы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Штатные единицы воспитателей и помощников воспитателей санаторных организаций дошкольного воспитания и обучения интернатного типа (для детей с туберкулезными, аллергическими заболеваниями, с заболеванием сахарного диабета, для ослабленных и часто 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методиста, не более одной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 по профильному обучению детей по 0,25 штатной единицы должности на каждую группу детей в возрасте от четырех лет и старше.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лет и старше.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Штатные единицы педагога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трех лет и старше.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дошкольного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 группу.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должности логопеда и учителя-дефектолога.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дошкольного воспитания и обучения физкультурного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дошкольного воспитания и обучения, где созданы специальные группы для детей с косоглазием и амблиопией,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дошкольного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дошкольного воспитания и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педагогов по эстетике, изобразительному искусству и других должностей.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Типовые штаты работников организаций начального, 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с изменением, внесенным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Комплексы "Школа - детский сад"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классов-комплектов и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хозяйственной работе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школы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числа классов (классов-комплектов),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предшкольную подготовку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начальных школах должность директора устанавливается при наличии 8 и более классов-комплектов и не менее 240 учащихся.</w:t>
      </w:r>
    </w:p>
    <w:bookmarkStart w:name="z1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школах должность педагога-ассистента устанавливается по рекомендации психолого-медико-педагогической консультации.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Лицеи, гимназии (школы-лицеи, школы-гимназии), экспериментальные площадки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числа классов-комплектов,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предшкольную подготовку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Специализированные школы-интернаты с углубленным изучением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отдельных предметов, школы-интернаты для одаренных детей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 школы-интернаты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классов-комплектов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профильному обучению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(начальника)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интернатом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(складом)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Диетическая сестра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кадровым вопросам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учебной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Комендант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каждое здание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стиральных машин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отпуска.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должности поваров и подсобных рабочих кухни вводятся в зависимости от количества учащихся из расчета одной штатной единицы на каждые 60 детей.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военных школах-интернатах для военно-тренировочных работ дополнительно вводятся штатные единицы заведующего тиром и заведующего оружейным складом.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Школы-интернаты общего и санаторного типа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учебной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машин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текущему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единицы должности воспитателя на каждые 50 воспитанников. 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Интернаты при школах, колледжах (училищах) искусства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стиральных машин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интернате с числом более 100 воспитанников должность помощника воспитателя устанавливается из расчета двух штатных единиц на каждый этаж спального корпуса.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Штатная единица должности рабочего по обслуживанию и текущему ремонту зданий, сооружений и оборудования в интернатах устанавливается при отсутствии указанной должности в общеобразовательной школе. </w:t>
      </w:r>
    </w:p>
    <w:bookmarkStart w:name="z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Типовые штаты работников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Организации технического и профессионального, послесреднего образования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 в зависимости от количества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учебно-воспитательной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учебно-производственной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учебно-методической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 (по специальной работе)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Преподаватель-организатор начальной военной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(фельдшер)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учебной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(делопроизводитель)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общежитием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Паспортист (при наличии общежития)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 (складом)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штатных единиц в организациях технического и профессионального, послесреднего образования за основу берется количество обучающихся по списочному составу на 1 января учебного года.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технического и профессионального, послесреднего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в организациях технического и профессионального, послесреднего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количестве обучающихся в организациях технического и профессионального, послесреднего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технического и профессионального, послесреднего образования для осуществления выполнения государственных закупок вводится штатная единица должности менеджера по государственным закупкам.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технического и профессионального, послесреднего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технического и профессионального образования, послесреднего штатная единица должности воспитателя по общежитию дополнительно вводится на каждые 75 обучающихся и каждые 25 детей-сирот, проживающих в общежитии.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технического и профессионального, послесреднего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технического и профессионального, послесреднего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технического и профессионального, послесреднего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технического и профессионального, послесреднего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</w:t>
      </w:r>
    </w:p>
    <w:bookmarkEnd w:id="56"/>
    <w:bookmarkStart w:name="z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Типовые штаты работников специальных организаций образования для детей и подростков с ограниченными возможностями в развитии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Раздел 4 с изменениями, внесенными постановлением Правительства РК от 03.06.2020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в 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учебной работе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58"/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специальных организациях образования для детей и подростков с ограниченными возможностями количество воспитателей устанавливается из расчета 2 штатной единицы на каждую группу воспитанников.</w:t>
      </w:r>
    </w:p>
    <w:bookmarkEnd w:id="59"/>
    <w:bookmarkStart w:name="z1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Наполняемость классов и воспитательных групп определяется соответствующим нормативным правовым актом о специальных организациях образования для детей и подростков с ограниченными возможностями.</w:t>
      </w:r>
    </w:p>
    <w:bookmarkEnd w:id="60"/>
    <w:bookmarkStart w:name="z1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специальных организациях образования,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</w:t>
      </w:r>
    </w:p>
    <w:bookmarkEnd w:id="61"/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штатной единицы должности воспитателя на каждые 25 таких детей, но не менее 0,25 единицы на организацию;</w:t>
      </w:r>
    </w:p>
    <w:bookmarkEnd w:id="62"/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штатной единицы должности повара при наличии в организации не менее 25 таких детей.</w:t>
      </w:r>
    </w:p>
    <w:bookmarkEnd w:id="63"/>
    <w:bookmarkStart w:name="z1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специальных организациях образования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сложной структурой дефекта – из расчета одной штатной единицы на группу из не более чем шести детей.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специальных организациях образования, имеющих одну или несколько дошкольных групп, на каждую группу устанавливаются следующие должности: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– две штатные единицы;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учитель-дефектолог в группах для глухих, слабослышащих, позднооглохших детей, для слепых и слабовидящих, для умственно отсталых детей – одна штатная единица.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дошкольных группах специальных организаций образования для детей с нарушениями зрения, с нарушениями опорно-двигательного аппарата при наличии детей с нарушениями речи устанавливаются две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</w:t>
      </w:r>
    </w:p>
    <w:bookmarkEnd w:id="68"/>
    <w:bookmarkStart w:name="z1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в специальных организациях образования двух и более дошкольных групп устанавливаются дополнительно по 0,5 штатной единице должностей повара и подсобного рабочего.</w:t>
      </w:r>
    </w:p>
    <w:bookmarkEnd w:id="69"/>
    <w:bookmarkStart w:name="z1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специальных организациях образования для детей с нарушениями зрения, для детей с нарушениями опорно-двигательного аппарата, имеющих от четырех до девяти групп, устанавливаются дополнительно одна штатная единица должности подсобного рабочего и две штатные единицы должности подсобного рабочего при наличии от девяти и более групп.</w:t>
      </w:r>
    </w:p>
    <w:bookmarkEnd w:id="70"/>
    <w:bookmarkStart w:name="z1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специальных организациях образования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одна штатная единица с количеством более 100 воспитанников.</w:t>
      </w:r>
    </w:p>
    <w:bookmarkEnd w:id="71"/>
    <w:bookmarkStart w:name="z1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специальных организациях образования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</w:t>
      </w:r>
    </w:p>
    <w:bookmarkEnd w:id="72"/>
    <w:bookmarkStart w:name="z1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специальных организациях образования для детей с нарушением слуха устанавливается должность техника по обслуживанию звукоусиливающей аппаратуры: одна штатная единица при наличии 3-8 классов, оборудованных звукоусиливающей аппаратурой, и 1,5 штатной единицы – при наличии 9-16 таких классов. В числе классов учитываются также дошкольные группы, в которых установлена звукоусиливающая аппаратура.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специальных организациях образования для детей с нарушениями слуха устанавливается одна штатная единица должности учителя-дефектолога слухового кабинета.</w:t>
      </w:r>
    </w:p>
    <w:bookmarkEnd w:id="74"/>
    <w:bookmarkStart w:name="z1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Должность помощника воспитателя в специальных организациях образования устанавливается из расчета две штатные единицы на каждый спальный корпус, а при размещении в спальном корпусе более 100 воспитанников – две штатные единицы на каждый этаж спального корпуса.</w:t>
      </w:r>
    </w:p>
    <w:bookmarkEnd w:id="75"/>
    <w:bookmarkStart w:name="z1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в специальной организации образования изолятора, расположенного за пределами спального корпуса, устанавливаются дополнительно две штатные единицы должности помощника воспитателя.</w:t>
      </w:r>
    </w:p>
    <w:bookmarkEnd w:id="76"/>
    <w:bookmarkStart w:name="z1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тех случаях, когда часть белья сдается в стирку в прачечную, в специальных организациях образования с числом до 15 групп, устанавливается одна штатная единица должности оператора стиральных машин, а с числом 15 и более групп – две штатные единицы должности.</w:t>
      </w:r>
    </w:p>
    <w:bookmarkEnd w:id="77"/>
    <w:bookmarkStart w:name="z1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специальных организациях образования для детей с нарушениями опорно-двигательного аппарата на каждую группу устанавливается 0,5 штатной единицы должности медсестры-массажиста.</w:t>
      </w:r>
    </w:p>
    <w:bookmarkEnd w:id="78"/>
    <w:bookmarkStart w:name="z1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специальных организациях образования с контингентом свыше 150 детей дополнительно вводится одна штатная единица должности врача-психиатра.</w:t>
      </w:r>
    </w:p>
    <w:bookmarkEnd w:id="79"/>
    <w:bookmarkStart w:name="z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Типовые штаты работников организаций для детей-сирот, </w:t>
      </w:r>
      <w:r>
        <w:br/>
      </w:r>
      <w:r>
        <w:rPr>
          <w:rFonts w:ascii="Times New Roman"/>
          <w:b/>
          <w:i w:val="false"/>
          <w:color w:val="000000"/>
        </w:rPr>
        <w:t>для детей, оставшихся без попечения родителей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5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свыше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педагог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по кадровым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библиотекой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по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и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Грузчик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домах детства дополнительно вводятся штатные единицы должности врача-невропатолога, медсестры физиокабинета, патронажной сестры, диетической сестры, старшей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данных организациях до 150 воспитанников и по 1 штатной единице должности при наличии от 150 и свыше воспитанников.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для детей-сирот, для детей, оставшихся без попечения родителей, количество штатных единиц должностей воспитателей (в 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дни и в период отпуска, а также недельной нагрузки и режима работы в организации.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дизартией, ринолалией, афазией, заиканием) или на каждые 15 детей с нарушением фонетического строя речи.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единицы специалистов по профилю (агроном, зоотехник и т.д.).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 согласно типовым штатам соответствующих организаций образования. </w:t>
      </w:r>
    </w:p>
    <w:bookmarkEnd w:id="88"/>
    <w:bookmarkStart w:name="z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организациях для детей-сирот, для детей, оставшихся без попечения родителей, в рамках лимитов штатной численности руководители организаций при необходимости могут осуществлять замену штатных единиц должностей.</w:t>
      </w:r>
    </w:p>
    <w:bookmarkEnd w:id="89"/>
    <w:bookmarkStart w:name="z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Типовые штаты работников организаций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с изменениями, внесенными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школы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групп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(делопроизводитель)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оборудованию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штатных единиц должности инструктора-методиста в спортивных школах определяется в зависимости от количества отделений по видам спорта.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Штатные единицы работников спортивных детско-юношеских школ олимпийского резерва устанавливаются в соответствии со штатными единицами спортивных школ, имеющих свыше 35 групп.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учащихся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Настройщик-ремонтировщик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музыкальных инструментов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штатная единица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клавишных инструментов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(делопроизводитель)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детских музыкальных, художественных школах, школах искусств с количеством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филиалах с количеством учащихся до 50 человек должность заведующего филиалом не устанавливается.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Дворцы школьников (дома, центры, комплексы, центры детско-юношеского творчества), детские дворовые клубы, детские военно-патриотические клубы (клубные досуговые организации), организации по направлениям деятельности и интересам детей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учебно-воспитательной работе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массовым отделом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методическим отделом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Художник-оформитель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Настройщик музыкальных инструментов - 1 должность на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клавишных инструментов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зданий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наличии во дворцах, домах, центрах, комплексах, студиях детского и юношеского творчества ансамбля песни и танца, хореографического коллектива, хорового коллектива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Штатная единица должности дирижера оркестра в данных организациях устанавливается при наличии в оркестре не менее 50 человек.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 указанных организациях хорового, хореографического, театрального или драматического коллектива вводится штатная единица должности костюмера.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в данных организациях книжного фонда, содержащего не менее 3 тысяч экземпляров, устанавливается штатная единица должности библиотекаря.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в указанных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юных натуралистов (детские экологические центры, биологические центры, экобиоцентры), станции юных техников (центры, школы технического творчества детей и юношества), станции юных туристов (центры детско-юношеского туризма)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работе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складом (хозяйством)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Заведующие отделами (при наличии 10 кружков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- одна штатная единица)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(делопроизводитель)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Вахтер на каждое здание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в указанных организациях насосной станции вводится штатная единица должности техника по обслуживанию насосной техники.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 данных организациях одной или нескольких мастерских вводится штатная единица должности мастера.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и оздоровительные лагеря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смену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вожатый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Аккомпаниатор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 посуды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Кастелянша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спортивных и оздоровительных лагерях устанавливаются должности воспитателей из расчета одной штатной единицы на каждые 35 человек.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инструктора-методиста по плаванию.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Туристические лагеря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смену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(начальник)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воспитатель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хозяйством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Аккомпаниатор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Шеф-повар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проведении категорийных и некатегорийных туристических путешествий устанавливаются штатные единицы должностей руководителя и заместителя руководителя (при одно, двух, трехдневных походах помощника руководителя) на группу из 15 человек, а при проведении путешествий по технически сложным видам туризма (велосипедный, водный, горный, лыжный и др.) - на группу из 12 человек.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устанавливаются на группу из 15-25 человек.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туристических лагерях устанавливается по одной штатной единицы должности воспитателя и вожатого (а в лагерях для старшеклассников - по две штатной единицы должности воспитателя) на группу из 35-40 детей.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 </w:t>
      </w:r>
    </w:p>
    <w:bookmarkEnd w:id="124"/>
    <w:bookmarkStart w:name="z1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Типовые штаты работников специальных организаций, </w:t>
      </w:r>
      <w:r>
        <w:br/>
      </w:r>
      <w:r>
        <w:rPr>
          <w:rFonts w:ascii="Times New Roman"/>
          <w:b/>
          <w:i w:val="false"/>
          <w:color w:val="000000"/>
        </w:rPr>
        <w:t>предоставляющих социальную медико-педагогическую и коррекционную</w:t>
      </w:r>
      <w:r>
        <w:br/>
      </w:r>
      <w:r>
        <w:rPr>
          <w:rFonts w:ascii="Times New Roman"/>
          <w:b/>
          <w:i w:val="false"/>
          <w:color w:val="000000"/>
        </w:rPr>
        <w:t>поддержку детей с ограниченными возможностями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единиц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Врач-психиатр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Врач-невропатолог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Врач-сурдолог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Врач-офтальмолог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Учитель-логопед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Учитель-дефектолог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Сурдопедагог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Тифлопедагог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статист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 </w:t>
      </w:r>
    </w:p>
    <w:bookmarkStart w:name="z1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Типовые штаты работников организаций образования по</w:t>
      </w:r>
      <w:r>
        <w:br/>
      </w:r>
      <w:r>
        <w:rPr>
          <w:rFonts w:ascii="Times New Roman"/>
          <w:b/>
          <w:i w:val="false"/>
          <w:color w:val="000000"/>
        </w:rPr>
        <w:t>отдельным должностям, общие для всех организаций образования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8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 организациях образования с негосударственным языком обучения дополнительно вводится штатная единица должности переводчика казахского языка.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единицы должности инженера по оборудованию, специалиста по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лингвистических кабинетов, средств связи и другой сложной аппаратуры.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образования, в которых должности кочегаров и машинистов не переданы в систему жилищно-коммунального хозяйства, устанавливаются: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 с поверхностью нагрева котлов более 75 квадратных метров - 2 штатные единицы должности кочегара в смену в каждой котельной;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- 1 штатная единица должности машиниста в смену, а в котельных, не имеющих автоматики безопасности - 2 штатные единицы должности машиниста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оборудования, а при наличии бойлеров, насосов - 1 штатная единица должности такого рабочего в смену;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печного отопления - 1 штатная единица должности истопника на каждые 5 печей, но не менее одной единицы на организацию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единицы должностей кочегара или машиниста, предусмотренные 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 </w:t>
      </w:r>
    </w:p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образования, где занятия с учащимися проводятся в 2 или 3 смены, а также имеются группы продленного дня дополнительно устанавливаются штатные единицы должности уборщика служебных помещений из расчета: в организациях образования, работающих в 2 или 3 смены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 </w:t>
      </w:r>
    </w:p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в организациях образования соответствующих (паркетных и др.) половых покрытий дополнительно вводится штатная единица должности полотера.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Количество штатных единиц должности дворника устанавливается в организациях образования в зависимости от площади убираемого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организациях образования, которые имеют фруктовый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в организациях образования автомобильного транспорта, мототранспортного средства или гужевого транспорта устанавливается штатная единица должности водителя на каждый вид транспорта. 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Штатная единица должности электромонтера в организациях образования устанавливается на каждые 500 осветительных и электрических точек.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Штатные единицы должностей слесаря-сантехника и плотника в организациях образования устанавливаются на каждое отдельное здание.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начального, основного среднего, общего среднего образования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подсобного хозяйства, посевной площади в организациях образования дополнительно вводится штатная единица должности заместителя директора по производственной работе. 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организациях образования с продленным днем устанавливаются дополнительные штатные единицы должностей: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сестры;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кладовщика, повара, подсобного рабочего - при условии приготовления пищи непосредственно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 штатные единицы должности повара - при наличии более девяти классов;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воспитателя - из расчета одной штатной единицы на группу продленного дня. </w:t>
      </w:r>
    </w:p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должности, 29-39 классов-комплектов - 2 штатной единицы должности, 40 и более - 2,5 штатной единицы должности лаборанта на каждый кабинет.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компьютерных классов и других специальных оборудованных кабинетов дополнительно устанавливается по 0,5 единицы должности лаборанта на каждый кабинет. </w:t>
      </w:r>
    </w:p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устанавливаются штатные единицы должности мастеров производственного обучения.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штатной единицы должности на каждые 2 группы, с которыми проводятся занятия по обучению плаванию.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хлораторной установки устанавливается штатная единица должности оператора хлораторной установки из расчета 0,5 штатной единицы должности при наличии от 4 до 8 групп, а при наличии от 9 и более групп 1 штатная единица должности. </w:t>
      </w:r>
    </w:p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организациях образования, где организована работа по предшкольной подготовке, устанавливается штатная единица должности воспитателя для классов дошкольного возраста.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наличии в организациях образования спортивного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хлораторной установке. 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 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организациях образования, работающих 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организациях образования, имеющих в своем составе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 </w:t>
      </w:r>
    </w:p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 В учебно-консультационных пунктах с количеством от 100 до 200 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 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 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организациях образования с количеством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наличии в организации образования более 150 учащихся, проживающих в общежитии, устанавливается штатная единица должности кастелянши. 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руководитель, архивариус, экономист и другие). 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классов-комплектов - 3,5 штатные единицы.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должности на каждые 2 группы детей дошкольного возраста. 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 </w:t>
      </w:r>
    </w:p>
    <w:bookmarkEnd w:id="159"/>
    <w:bookmarkStart w:name="z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организациях среднего образования с малым контингентом обучающихся, совмещенными класс-комплектами и со специфической формой организации учебных занятий при наличии необходимых условий к организации питания в соответствии с санитарно-эпидемиологическими требованиями к объектам образования,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кладовщиков) за счет средств местных бюджетов.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1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педагогических работников и</w:t>
      </w:r>
      <w:r>
        <w:br/>
      </w:r>
      <w:r>
        <w:rPr>
          <w:rFonts w:ascii="Times New Roman"/>
          <w:b/>
          <w:i w:val="false"/>
          <w:color w:val="000000"/>
        </w:rPr>
        <w:t>приравненных к ним лиц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03.06.2020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77</w:t>
            </w:r>
          </w:p>
        </w:tc>
      </w:tr>
    </w:tbl>
    <w:bookmarkStart w:name="z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1999 года N 1304 "Об утверждении Перечня должностей педагогических работников и приравненных к ним лиц" (САПП Республики Казахстан, 1999 г., N 45, ст. 404).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февраля 2001 года N 252 "О внесении изменений и дополнений в постановление Правительства Республики Казахстан от 3 сентября 1999 года N 1304" (САПП Республики Казахстан, 2001 г., N 7, ст. 76).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2002 г., N 38, ст. 395).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2003 года N 1136 "О внесении дополнения в постановление Правительства Республики Казахстан от 4 ноября 2002 года N 1168" (САПП Республики Казахстан, 2003 г., N 43, ст. 463).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2005 года N 60 "О внесении изменения в постановление Правительства Республики Казахстан от 3 сентября 1999 года N 1304" (САПП Республики Казахстан, 2005 г., N 4, ст. 32).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