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6e77" w14:textId="4366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2008 года N 71.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N 71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2007 года N 23 "О составе Совета директоров акционерного общества "Национальная компания "Социально-предпринимательская корпорация "Сарыарқа":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"Алимов                   - заместитель акима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Габдулсагатович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Булатович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 общенационального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"Атамекен"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 акционерного общества "Фонд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"Қазына"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   планирования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"Алиманов                 - исполнительный директор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Жалгасбайулы          ассоциации независимых директоров,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 - директор по международным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 - первый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                   - управляющий директор по ресурсным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Барлыкович            проектам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"Билд Инвестментс Групп",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2007 года N 833 "О составах советов директоров акционерных обществ "Национальная компания "Социально-предпринимательская корпорация "Оңтүстік" и "Национальная компания "Социально-предпринимательская корпорация "Жетісу":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"Жетписбаев                - заместитель акима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Шарипбаевич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                 - директор филиала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Аралбаевич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Атамекен" по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"BEST-Сервис"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"Садвакасова               - заместитель акима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Эльдана Макиновна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                 - директор филиала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Аралбаевич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по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"BEST-Сервис",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Динмухамет Аппазович         "Корпорация Ордабасы",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      - директор Алматинского офиса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Мунавара Турсуновна          предпринимателей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2007 года N 874 "О составах советов директоров акционерных обществ "Национальная компания "Социально-предпринимательская корпорация "Каспий", "Национальная компания "Социально-предпринимательская корпорация "Тобол" и "Национальная компания "Социально-предпринимательская корпорация "Epтіc":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"Бишимбаев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  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Аманкулович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"Бурган", член правления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филиала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палаты Казахстана "Союз 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Шоканаев                  - президент группы компании "Танеко",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Танбаевич             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"Аблезов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Кульсарин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Уразгали Шарипович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Аманкулович         ограниченной ответственностью "Бурган",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Атырауской области,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Шоканаев                  - президент группы компании "Танеко",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Танбаевич             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Мангистауской области,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Каюпов 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Мирманович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"Хазар Мунай",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"Бишимбаев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Уразгельдиевич        акционерного общества "Баян Сулу"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 - первый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Самойлович        директора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"Иволга Холдинг",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"Аблезов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Уразгельдиевич        акционерного общества "Баян Сулу",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Подчиненов                - первый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директора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"Иволга Холдинг",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Селиванов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Геннадьевич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"Масло-Дел", независимый директор";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"Кульсарин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Уразгали Шарипович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Утегенов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Адилет Амангельдинович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"ТехноТрансИнжиниринг", член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городского филиала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Атамекен" по городу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Турганалиев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Елтинжал Рахматуллаевич     акционерного общества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"Номад Иншуранс",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"Ужкенов 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Ботбай 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Оралбек Кожамжарулы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"Транс AST LTD",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Турганалиев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Елтинжал Рахматуллаевич     акционерного общества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"Номад Иншуранс",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Павлодарской области,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Мандиев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Оразбекович           "Азия-Авто", независимый директор";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2007 года N 1036 "О составе Совета директоров акционерного общества "Национальная компания "Социально-предпринимательская корпорация "Батыс":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"Абдибеков   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Нурмухамбет Канапиевич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Бейсенбетов                - ректор Казахстанско-Британского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Искандер Калыбетович         технического университета,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- директор общественной организации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Актюбинской области", член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палаты "Союз "Атамекен"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Мухитденов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Зайлягиевич            ограниченной ответственностью "Дастан",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член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"Союз "Атамекен"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"Умурзаков                 - первый заместитель акима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Избак Куанышевич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Бейсенбетов                - ректор Казахстанско-Британского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Искандер Калыбетович         технического университета,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экономических наук,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- директор общественной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  "Союз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Актюбинской области",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Мухитденов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Зайлягиевич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"Дастан", член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палаты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"Союз "Атамекен",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