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d8f7" w14:textId="d97d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мая 2003 года N 488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января 2008 года N 40. Утратило силу постановлением Правительства Республики Казахстан от 30 декабря 2009 года N 2295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30.12.2009 </w:t>
      </w:r>
      <w:r>
        <w:rPr>
          <w:rFonts w:ascii="Times New Roman"/>
          <w:b w:val="false"/>
          <w:i w:val="false"/>
          <w:color w:val="000000"/>
          <w:sz w:val="28"/>
        </w:rPr>
        <w:t>N 2295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 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2003 года N 488 "О мерах по улучшению вакцинации населения против инфекционных заболеваний" (САПП Республики Казахстан, 2003 г., N 21-22, ст. 216)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преамбуле: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"Указов" заменить словом "Указа";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от 16 ноября 1998 года N 4153 "О государственной программе "Здоровье народа"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перечне инфекционных и паразитарных заболеваний, против которых проводятся профилактические прививки,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"гемофильная инфекция типа b";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группах населения, подлежащих плановым профилактическим прививкам,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после слова "краснуха" дополнить словами ", гемофильная инфекция типа b";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приложение к Правилам проведения профилактических прививок, утвержденным указанным постановлением, изложить в новой редакции согласно приложению к настоящему постановлению.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  января 2008 года N 40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профилактических прививок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Сроки проведения профилактических прививок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1602"/>
        <w:gridCol w:w="1104"/>
        <w:gridCol w:w="1105"/>
        <w:gridCol w:w="1183"/>
        <w:gridCol w:w="1183"/>
        <w:gridCol w:w="1258"/>
        <w:gridCol w:w="1188"/>
        <w:gridCol w:w="1183"/>
        <w:gridCol w:w="1184"/>
        <w:gridCol w:w="1188"/>
      </w:tblGrid>
      <w:tr>
        <w:trPr>
          <w:trHeight w:val="45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 и контингент прививаемых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Вакцинация против следующих инфекционных заболеваний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 (БЦЖ)  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 (ОПВ)  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Вирус-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гепа-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  "В" 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люш, дифте-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рия, столб-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няк (АКДС) 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инфек-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типа b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(Hib)  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рия, столб-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няк (АДС)  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 (АД-М)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рия, столб-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няк (АДС-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М)   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Корь, 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нуха, паро-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 (ККП)  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по возрасту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день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месяца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12-15 месяцев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месяцев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лет (1 класс)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лет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лет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лет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через каждые 10 лет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ющее и работа-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ющее в природ-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очагах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инфекций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щиеся к группам риска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роду своей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в том числе: 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ботники 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онных и очисти-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сооруже-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  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щиеся к группам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ослаб-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тетом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укусу,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ослюне-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животным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шением целост-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покровов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зистых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по эпидеми-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 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1614"/>
        <w:gridCol w:w="1024"/>
        <w:gridCol w:w="1190"/>
        <w:gridCol w:w="1190"/>
        <w:gridCol w:w="1190"/>
        <w:gridCol w:w="1191"/>
        <w:gridCol w:w="1191"/>
        <w:gridCol w:w="1188"/>
        <w:gridCol w:w="1202"/>
        <w:gridCol w:w="1191"/>
      </w:tblGrid>
      <w:tr>
        <w:trPr>
          <w:trHeight w:val="45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 и контингент прививаемых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Вакцинация против следующих инфекционных заболеваний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нуха  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клеще-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фалит 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Чума  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Сибир-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язва 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ремия 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Брюш-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тиф  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  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Вирус-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гепа-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  "А"  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Грипп 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по возрасту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день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месяца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12-15 месяцев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месяцев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лет (1 класс)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лет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лет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лет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через каждые 10 лет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ющее и работа-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ющее в природ-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очагах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инфекций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щиеся к группам риска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роду своей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в том числе: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ботники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онных и очисти-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сооруже-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 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щиеся к группам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ослаб-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тетом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укусу,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ослюне-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животным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шением целост-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покровов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зистых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по эпидеми-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 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