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1a47" w14:textId="1ae1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№ 1403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развития государственно-частного партнерства и стимулирования деятельности социально-предпринимательских корпораций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предприятия, указанные в приложении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постановлению, путем преобразования в товарищества с ограниченной ответственностью со стопроцентным участием государства в уставном капитале с последующей передачей государственных долей участия в оплату размещаемых акций соответствующих социально-предпринимательских корпораций.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минеральных ресурсов Республики Казахстан в установленном законодательством порядке в двухмесячный срок со дня представления заявок по месторождениям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 провести прямые переговоры с социально-предпринимательскими корпорациями по предоставлению права недропользования.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двухмесячный срок со дня представления в акиматы заявок по общераспространенным полезным ископаемым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 провести прямые переговоры с социально-предпринимательскими корпорациями по предоставлению права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в месячный срок рассмотрение заявок социально-предпринимательских корпораций на получение прав недропользования общераспространенных полезных ископаемых, и в случае принятия положительного решения в двухмесячный срок предоставление прав недропользования путем проведения прямых переговоров;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в установленном законодательством порядке обеспечить включение представителей соответствующих социально-предпринимательских корпораций в составы комиссий по предоставлению земельных участков и прав недропользования общераспространенных полезных ископаемых.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2006 года N 1020 "О передаче государственных пакетов акций некоторых акционерных обществ в уставный капитал акционерного общества "Казахстанский холдинг по управлению государственными активами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обществ, государственные пакеты акций которых передаются в оплату размещаемых акций акционерного общества "Казахстанский холдинг по управлению государственными активами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17, исключить.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2007 года N 22 "О мерах по реализации Указа Президента Республики Казахстан от 13 января 2007 года N 274" (САПП Республики Казахстан, 2007 г., N 1, ст. 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и объемов запасов полезных ископаемых, в том числе и общераспространенных, по которым АО "НК СПК" может осуществлять разведку, добычу и переработку,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20, 21, 22, 23, 24 и 25,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93"/>
        <w:gridCol w:w="2233"/>
        <w:gridCol w:w="281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Подземные воды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Нефелиновые сиениты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Калийные соли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мая 2007 года N 376 "О мерах по реализации Указа Президента Республики Казахстан от 20 апреля 2007 года N 320" (САПП Республики Казахстан, 2007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и объемов запасов полезных ископаемых, в том числе и общераспространенных, по которым АО "НК СПК "Оңтүстік", АО "НК СПК "Epтіc" и АО "НК СПК "Жетісу" могут осуществлять разведку, добычу и переработку,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20, 21, 22, 23, 24 и 25,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93"/>
        <w:gridCol w:w="2233"/>
        <w:gridCol w:w="281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Подземные воды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Нефелиновые сиениты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Калийные соли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2007 года N 818 "О мерах по реализации Указа Президента Республики Казахстан от 17 сентября 2007 года N 407":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и объемов запасов полезных ископаемых, в том числе и общераспространенных, по которым АО "НК СПК "Каспий", АО "НК СПК "Тобол" и АО "НК СПК "Батыс" могут осуществлять разведку, добычу и переработку,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20, 21, 22, 23, 24 и 25,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93"/>
        <w:gridCol w:w="2233"/>
        <w:gridCol w:w="281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Подземные воды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Нефелиновые сиениты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Калийные соли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запасы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третьем, пятом пункта 1 цифры "384-4", "299-10" заменить соответственно цифрами "236-8", "229-10".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государственных предприятий,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реорганизации путем преобразования в товарищества с ограниченной ответственностью с последующей передачей государственных долей участия в оплату размещаемых акций социально-предпринимательских корпораций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833"/>
        <w:gridCol w:w="329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"СПК "Жетісу"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ведения "Гостиница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"Жетысу"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 приватизации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КГИП МФ РК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"СПК "Оңтүстік"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"Шардаринский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"СПК "Сарыарқа"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"Карагандинский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ведения "Акмолинское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издательство "Елорда"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РК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"СПК "Тобол" 
</w:t>
            </w:r>
          </w:p>
        </w:tc>
      </w:tr>
      <w:tr>
        <w:trPr>
          <w:trHeight w:val="11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предприятие "Верхне-Тобольский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"СПК "Epтіc"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"Бухтарминское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нерестово-вырастное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"Качирский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республиканской собственности, передаваемых в оплату</w:t>
      </w:r>
      <w:r>
        <w:br/>
      </w:r>
      <w:r>
        <w:rPr>
          <w:rFonts w:ascii="Times New Roman"/>
          <w:b/>
          <w:i w:val="false"/>
          <w:color w:val="000000"/>
        </w:rPr>
        <w:t>
размещаемых акций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исключено постановлением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лиц, государственные пакеты акций (доли участия)</w:t>
      </w:r>
      <w:r>
        <w:br/>
      </w:r>
      <w:r>
        <w:rPr>
          <w:rFonts w:ascii="Times New Roman"/>
          <w:b/>
          <w:i w:val="false"/>
          <w:color w:val="000000"/>
        </w:rPr>
        <w:t>
которых передаются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>
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исключено постановлением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постановлением Правительства РК от 28.06.2008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месторождений твердых полезных ископаемых, права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недропользование которых подлежат передаче социально-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предпринимательским корпорациям путем проведения прямых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переговоров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Кок-Булакское месторождение железных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Жилянское месторождение калийных солей;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Копинское месторождение Кировых и битуминозных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Донгелексорское месторождение Кировых и битуминозных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Алашказганское месторождение Кировых и битуминозных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Акшокинское месторождение Кировых и битуминозных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Яйсанское месторождение бурого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Мамытское месторождение бурого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Алтынтасское месторождение вермикулитовых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Курайлинское месторождение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 Карагандысайское проявление 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10-2. Кокпектинское проявление 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10-3. Улеттинское проявление 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10-4. "Авангард" месторождение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10-5. Кокжарлинское проявление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10-6. "Жарлыша" рудопроявление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10-7. Жиландинское проявление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10-8. Сарлыбайское проявление меди.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10-9. Челкарская соляная структура.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"Epтіc"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"Песчаная" месторождение россыпных титановых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"Путинцевское" месторождение свинцово-цинковых 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Сувенирское месторождение свинцово-цинковых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Месторождение "Майкаин Е" свинцово-цинковых руд.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"Жетісу"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Богутское месторождение вольфрамовых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Ойкарагайское месторождение бурого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"Кольжат" месторождение бурого угля.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"Каспий"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640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Кызылкаспак-Айыржалское месторождение угля.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"Бескемпир" месторождение железных 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Индерское месторождение брома;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Акшийское месторождение Кировых и битуминозных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Кольжанское месторождение Кировых и битуминозных пород.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"Оңтүстік"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Ленгерское месторождение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Ирисуйское месторождение железной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Абаилское месторождение железной руды.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Бурултасское месторождение свинцово-цинковых руд.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"Сарыарқа"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Шоптыкольское месторождение меди и полиметаллов;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Батыстауское месторождение вольфрама и полиметаллов;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Бестюбинское месторождение полиметаллов;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Кужальское месторождение полиметаллов;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Алашпайское месторождение полиметаллов;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Средне-Ктайское месторождение железомарганцевых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Ктайское месторождение железомарганцевых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Байназарское месторождение вольфрамовых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Шубаркольское месторождение угля (Средний и Нижний горизонты);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Алайгырское месторождение волластонита;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Месторождение волластонита "Сюрприз";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Кубасадырское месторождение нефелиновых сиенитов;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Кызыльтальское месторождение бурого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Жалынское месторождение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40-1. Шахта "Долинская" Карагандинского угольного бассейна.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"Тобол"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Ломоносовское месторождение железа.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41-1. Приозерное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41-2. Кушмурунское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41-3. Коктальское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41-4. Западно-Убаганское месторождение бокситов;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41-5. Тарутинское месторождение медно-порфировых 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Славянская россыпь, месторождение титано-циркониевых руд.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коммунальных государственных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реорганизации путем преобразования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товарищества с ограниченной ответственностью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с последующей передачей в республиканскую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исключено постановлением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коммунальной собственности, передаваемых в республиканскую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исключено постановлением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Государственные пакеты акций (долей участия) в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обществах (товариществах с ограниченной ответственностью),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являющихся коммунальной собственностью, передаваемые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республиканскую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исключено постановлением Правительства РК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1403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с изменениями, внесенными постановлением Правительства РК от 26.12.2008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месторождений общераспространенных полезных ископаемых, права на недропользование которых подлежат передаче социально-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предпринимательским корпорациям путем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прямых переговоров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"Мугоджарское" месторождение тугоплавких глин;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"Киргизское" месторождение кремнистого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"Мугоджарское" месторождение кварца и кварцитов;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"Оз. Корган-Туз" месторождение соли поваренной;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"Курайлинское" месторождение керамзитового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"Саздинское" месторождение керамзитового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"Тамдинское" месторождение керамзитового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"Алгинское"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"Актюбинское"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"Улгайсынское II"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"Мамытское"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"Анастасьевское"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"Мартукское"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"Алимбетовское"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"Ильичевское"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"ХХII Партсъезд"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"Эмбенское"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"Родниковское" месторождение минеральных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"Федоровское" месторождение гончарных глин;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"Бурлинское-II" месторождение мела;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"Аксайское" месторождение мела;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"Аксуатское" месторождение цементного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"Туксайское" месторождение керамзитового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"Рубежинско-Чулпанское"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"Уральское" (Новый карьер)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"Карабекское"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"Уральское"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"Чингирлауское" (Миргородское)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"Дмитровское"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"Цыгановское"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"Коловертновское"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"Бурлинское"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"Казахстанское"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"Косубинское"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"Чапаевское-2"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"Акбулакское"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"Улгайсын-2" месторождение строительного камня;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"Ертіс"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"Овечье"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"Семипалатинское-1"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"Ново-Таубинское" месторождение цементного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"Алексеевское"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"Ландмановское"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"Бурабайское" месторождение кирпичного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"Беловодское"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"Иртышское II"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"Кадырбайское"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"Щербактинское"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"Ковыльное"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"Придорожное"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"Харьковское"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"Пограничник" месторождение цементного сырья;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"Жетісу"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"Таусугурское"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"Рославлевское"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"Амангельдинское"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"Баканасское"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"Тельмановское"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"Еркинское"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"Джансугуровское"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"Развильненское"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"Джансугуровское-3"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"Кокталское"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"Сухая-речка"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"Карьер КСМК"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"Сартаукумское"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"Карасазакское"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"Жаланашское"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"Биже"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"Биже-II"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"Чулакское"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"Комсомольское"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"Антоновское"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"Айна-Булакское" месторождение песчанно-гравийной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"Лепсинское"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"Актогайское"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"Кызбулак" месторождение облицовочного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"Тополевское" месторождение облицовочного камня;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"Каспий"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"Карьер N 5" месторождение керамзитового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"Разъезд N 6" месторождение пильного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"Кзылсайское"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"Орпа" месторождение мела;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"Карамандыбасское" месторождение бентонитывых глин;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"Аксайское" месторождение бентонитывых глин;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"Сор Кайлинское" месторождение поваренных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"Индерское" месторождение гипса;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"Индерское N 98" месторождение гипса;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"Индерское II" участок "Южный"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"Джаман-Индерское"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"Ганюшкинское"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"Соколок 1"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"Соколок 2"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"Алгабасское"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"Гурьевское II"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"Макатское" месторождение бентонитывых глин;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"Индерское (Белая Ростошь)" месторождение поваренных солей;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"Оңтүстік"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"Актасское"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"Кировское"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"Маякумское"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"Ходжа-Тугайское"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"Чаянское"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"Кировское" (с. Карамурт)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"Арысское"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"Зертасское"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"Батыс-Кентауское"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"Сарбайское" месторождение строительного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"Бостандыкское"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"Байкадамское"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"Георгиевское"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"Тамды"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"Краснооктябрьское"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"Молдыбайское"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"Бурненское"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"Новоивановское" месторождение песчано-гравийной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"Шокпарское"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"Жастарское-II"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"Жанатасское"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"Шатыркольское"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"Акбакайское" месторождение облицовочного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"Туранга-3" месторождение гранита;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"Александровское"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"Приаральское"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"Первомайское"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"Сырдарьинское"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Тогузкенское месторождение кирпичного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"Катын-Булакское" месторождение песчано-гравийной смеси;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"Сарыарқа"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Акмолинской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"Талдыколь" месторождение известняка;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"Нововладимировский" месторождение известняка;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26.12.2008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"Мамай" месторождение строительного песка;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"Актобе"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"Кокозек-1" месторождение облицовочного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"Кокозек-2" месторождение облицовочного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"Спасское уч. 2" месторождение строительного камня (гранодиорита);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"Тогызуйское" месторождение строительного камня (гранит);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"Маманское" месторождение гипса;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"Кокдомбак" месторождение гипса;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"Каражалское" месторождение гипса;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"НК "СПК "Тобол"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"Комаровское" месторождение мрамора;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"Острова"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"Суналыкское"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"Даниловское" месторождение строительного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"Даниловское" месторождение керамзитового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"Спиридоновское"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"Козыревское"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"Белинское" месторождение строительного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"Жантайсорское" месторождение строительного камня;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"Озеро Теке" месторождение поваренной соли.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 РК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МФ РК   - Комитет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 МФ РК    - Комитет казначейства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КГИП МФ РК  - Комитет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РК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РК 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РК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РК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РК      - Министерство внутренних дел Республки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РК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ВКО         -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ЗКО         -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ЮКО         -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        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         - открытое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ЗАО       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       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        -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ДГП         -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      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"НЯЦ"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"Национальный ядерный центр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"Батыс"       "Социально-предпринимательская корпорация "Батыс"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"Ертіс"       "Социально-предпринимательская корпорация "Ертіс"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"Жетісу"      "Социально-предпринимательская корпорация "Жетісу"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"Каспий"      "Социально-предпринимательская корпорация "Каспий"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"Оңтүстік"    "Социально-предпринимательская корпорация 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"Сарыарқа"    "Социально-предпринимательская корпорация "Сарыарқа"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"СПК - акционерное общество "Национальное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"Тобол"       "Социально-предпринимательская корпорация "Тобол"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