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74954" w14:textId="6b749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акционерного общества "Казахфильм" имени Шакена Айманова"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декабря 2007 года N 1284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32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13 мая 2003 года "Об акционерных обществах"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Налоговому комитету Министерства финансов Республики Казахстан в установленном законодательством Республики Казахстан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разместить ограниченные в распоряжении объявленные акции акционерного общества "Казахфильм" имени Шакена Айманова" (далее - Общество) в количестве 1749507 (один миллион семьсот сорок девять тысяч пятьсот семь) штук на сумму 1749507000 (один миллиард семьсот сорок девять миллионов пятьсот семь тысяч) тенге посредством их принудительного изъятия в собственность государства в счет погашения налоговой задолженности Общества;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регистрацию права государственной собственности на акции в системе реестров держателей акций Общества за Комитетом государственного имущества и приватизации Министерства финансов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