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6067" w14:textId="c786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марта 2005 года N 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2007 года N 1264.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марта 2005 года N 219 "О создании Комиссии по вопросам формирования государственной разрешительной системы, регламентирующей осуществление видов экономической деятельности"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1264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2005 года N 219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вопросам формирования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разрешительной системы, регламентирующей осуществление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видов экономической деятельности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Пердебаева                 - начальник управления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Сарыбековна           регулирования в отраслях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развития секторов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Бишимбаев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Валиханович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Курманов               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Мухаметкаримович      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Нусупова  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Асем Бековна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Саудабаев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Советович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Турганов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Дуйсенбай Нурбаевич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Жаткамбаевич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Никитинский                - председатель Комитета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Сергеевич            туризма Министерства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                 - председатель Комитета по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Габит Мухамбетович           регулированию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Бишигаев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Дарушевич  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Кудайбергенов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Ескендир Копбосынович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Шаймагамбетов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 Мустафаевич            космического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  государственному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чрезвычайными ситуациями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промышленной безопасностью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Есжанов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Булебаевич             транспортного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Жампеисов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Суимбаевич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Куттубаев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Еркен Жумагатович            регистрационной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Сеитов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Молдахасымович         организации правовой помощи и оказанию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юридических услуг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  Банка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Несипбала Абсагитовна        секторов экономики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Жаненова                   - директор Департамента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Галия Масалимовна            правовой работы Министерства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Каменов                    - директор Специальной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Галим Нуржанович             службы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Нургожаева                 - директор Финансового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Александровна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Таутеев                    - директор Департамента разрешительных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Ауесбек Зпашевич             стимулирующих механизмов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Куанганова                 - заместитель исполнительного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Гульнара Шаймуратовна        Форума предпринимателей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