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e035" w14:textId="018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213 "Министерство труда и социальной защиты населения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027 "Переселение на историческую родину и социальная защита оралманов":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"Центр временного размещения оралманов" цифры "107753" заменить цифрами "134287,2";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"Переселение и социальная защита оралманов" цифры "2723075" заменить цифрами "2711144,8";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"Обеспечение жильем оралманов" цифры "8761186" заменить цифрами "8746582".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