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88ca" w14:textId="b5e8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фондового рынка и повышению инвестиционной активности населения на фондовом рынке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2007 года N 1219. Утратило силу постановлением Правительства Республики Казахстан от 17 февраля 2009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17.02.2009 № 165.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11.1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развитию фондового рынка и повышению инвестиционной активности населения на фондовом рынке на 2008 год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к 10 января и 10 июля, по итогам полугодия представлять информацию о ходе выполнения Плана мероприятий в Министерство финансов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представлять сводную информацию о ходе выполнения Плана мероприятий в Правительство Республики Казахстан два раза в год, к 25 января и 25 июля, по итогам полугодия.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1219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План мероприятий по развитию фондового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повышению инвестиционной активности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фондовом рынке на 2008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853"/>
        <w:gridCol w:w="2193"/>
        <w:gridCol w:w="2113"/>
        <w:gridCol w:w="1533"/>
        <w:gridCol w:w="1513"/>
        <w:gridCol w:w="19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законодательства,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регулирующего рынок ценных бумаг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рующие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населением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Подготовительный этап продажи ценных бумаг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 с участием государства в уставном капитале,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 также дочерних и зависимых организаций национальных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холдингов и национальной управляющей компании 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фондового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частности: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общем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заимство-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фондовом рынке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фондовый рынок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пакетов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фондовый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официальные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МФ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информацию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фондовом рынке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фондовый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приложению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АРДРФЦА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регионального финансового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     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 - Объединение юридических лиц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экономическая палата Казахстана "Союз Атамекен"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фондового рынка и повышению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активности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на фондовом рынке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  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Перечень организаций с государственным участием,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ценные бумаги которых реализуются через фондовый рынок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873"/>
        <w:gridCol w:w="1793"/>
        <w:gridCol w:w="1853"/>
        <w:gridCol w:w="1933"/>
        <w:gridCol w:w="20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%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(реализации)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"ENRC" PLC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(Великобритания)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24,865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0,8 %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фондового рынка и повышению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активности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на фондовом рынке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    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Перечень организаций с государственным участием,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которые должны пройти листинговые процедуры в 2008 году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73"/>
        <w:gridCol w:w="1913"/>
        <w:gridCol w:w="2293"/>
        <w:gridCol w:w="32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%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(реализацию)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"Специализированное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охранное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"Кузет" 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"Медицинская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34 %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отношений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языков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гуманитарный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университет"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"Казахвзрывпром"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"Курылысконсалтинг"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49 %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"КазАвтоТранс"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до 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туризма" 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20 %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"Сары-Арка"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млрд. тенге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"Жезказганский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Байконурова"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Жезказган)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 Тынышпаева"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головная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связи" 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33,65 %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"Женис"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(Карагандинская 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Тугускен)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28,72 %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"Лесной 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(Алматинская обл-ть)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Караганда)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49 %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"Санаторий 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(ЮКО, п. Коктерек)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89,7 %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"Санаторий Арка"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"Авиакомпания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"Жезказган Эйр"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Жезказган)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90 %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"Қазақ әуендері"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диплома-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корпуса"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"Баспалар үйі"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АРДРФЦА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75 %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АРДРФЦА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деятельности регионального финансового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      - 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 - социально-предпринимательская корпорация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