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f7bf3" w14:textId="5df7b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государственного учреждения "Центр внедрения современных медицинских технологий" Медицинского центра Управления делами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декабря 2007 года № 1174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государственное учреждение "Центр внедрения современных медицинских технологий" Медицинского центра Управления делами Президента Республики Казахстан путем преобразования в Республиканское государственное казенное предприятие "Центр внедрения современных медицинских технологий" Медицинского центра Управления делами Президента Республики Казахстан (далее - предприятие).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Управление делами Президента Республики Казахстан органом государственного управления Предприятием.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Основным предметом деятельности предприятия определить осуществление производственно-хозяйственной деятельности в области здравоохранения и науки.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Управлению делами Президента Республики Казахстан (по согласованию)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внести на утверждение в Комитет государственного имущества и приватизации Министерства финансов Республики Казахстан устав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государственную регистрацию предприятия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меры, вытекающие из настоящего постановления.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некоторые решения Правительства Республики Казахстан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постановлениями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с 1 января 2008 года.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