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8a04" w14:textId="2348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декабре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субботы 29 декабря на понедельник 31 декабря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