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8f89" w14:textId="0378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2007 года № 972. Утратило силу постановлением Правительства Республики Казахстан от 18 июня 2015 года № 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2007 года N 215 "Об утверждении сопредседателей казахстанской части совместных межправительственных комиссий (комитетов, советов) и их подкомиссий по сотрудничеству с зарубежными странами";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10 мая 2007 года N 374 "О внесении изменений в постановление Правительства Республики Казахстан от 20 марта 2007 года N 215".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октября 2007 года N 972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ответственных за ведение казахстанской части совместных</w:t>
      </w:r>
      <w:r>
        <w:br/>
      </w:r>
      <w:r>
        <w:rPr>
          <w:rFonts w:ascii="Times New Roman"/>
          <w:b/>
          <w:i w:val="false"/>
          <w:color w:val="000000"/>
        </w:rPr>
        <w:t>
межправительственных комиссий (комитетов, советов) и их</w:t>
      </w:r>
      <w:r>
        <w:br/>
      </w:r>
      <w:r>
        <w:rPr>
          <w:rFonts w:ascii="Times New Roman"/>
          <w:b/>
          <w:i w:val="false"/>
          <w:color w:val="000000"/>
        </w:rPr>
        <w:t>
подкомиссий (подкомитетов, рабочих групп) по</w:t>
      </w:r>
      <w:r>
        <w:br/>
      </w:r>
      <w:r>
        <w:rPr>
          <w:rFonts w:ascii="Times New Roman"/>
          <w:b/>
          <w:i w:val="false"/>
          <w:color w:val="000000"/>
        </w:rPr>
        <w:t>
сотрудничеству с зарубежными странами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в редакции постановления Правительства РК от 21.06.2012 </w:t>
      </w:r>
      <w:r>
        <w:rPr>
          <w:rFonts w:ascii="Times New Roman"/>
          <w:b w:val="false"/>
          <w:i w:val="false"/>
          <w:color w:val="ff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20.02.2013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17.05.2013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08.11.2013 </w:t>
      </w:r>
      <w:r>
        <w:rPr>
          <w:rFonts w:ascii="Times New Roman"/>
          <w:b w:val="false"/>
          <w:i w:val="false"/>
          <w:color w:val="ff0000"/>
          <w:sz w:val="28"/>
        </w:rPr>
        <w:t>№ 1175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Генеральная прокуратура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Подкомитет по правосудию и правопорядку "Республика Казахстан – Европейский Союз" Комитета сотрудничества "Республика Казахстан – Европейский союз".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Правительство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Совет сотрудничества "Республика Казахстан – Европейский Союз".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Казахстанско-китайский комитет по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Казахстанско-кыргызский Межправительственный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Межгосударственный координационный совет под патронажем президентов Республики Казахстан и Республики Узбекистан.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Казахстанско-украинская комиссия по 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Межправительственная комиссия по сотрудничеству между Республикой Казахстан и Российской Федерацией.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7-1. Казахстанско-Российская Межправительственная комиссия по комплексу "Байконур".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Министерство внутренних дел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Казахстанско-венгерская комиссия по сотрудничеству в борьбе с организованной преступностью, терроризмом, незаконным оборотом наркотических средств и психотропных веществ.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Министерство здравоохранения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Казахстанско-словенская комиссия по торгово-экономическому сотрудничеству.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Министерство индустрии и новых технологий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Раздел исключен постановлением Правительства РК от 19.09.2014 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Министерство иностранных дел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Казахстанско-австрийская межправительственная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Казахстанско-вьетнамская совместная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Казахстанско-германская межправительственная комиссия по вопросам этнических немцев, проживающих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Казахстанско-греческая комиссия по экономическому и технологическому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Комитет сотрудничества "Республика Казахстан – Европейский союз".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Подкомитет по сотрудничеству в области безопасности казахстанско-китайского комитета по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Казахстанско-латвийская межправительственная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Казахстанско-польская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Казахстанско-палестинская комиссия по торгово-экономическому сотрудничеству.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Министерство культуры и информации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Казахстанско-германская смешанная комиссия по вопросам культурного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Казахстанско-египетская межправительственная комиссия по экономическому научному и техническому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Подкомитет по культурно-гуманитарному сотрудничеству казахстанско-китайского комитета по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Казахстанско-корейская совместная комиссия по культурному сотрудничеству.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Министерство образования и науки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38. Совместная украинско-казахстанская рабочая группа по вопросам научно-технического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Подкомитет по научно-техническому сотрудничеству казахстанско-китайского комитета по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Совместная казахстанско-ливийская межправительственная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Подкомиссия по сотрудничеству в сфере науки и новых технологий Межправительственной комиссии по сотрудничеству между Республикой Казахстан и Российской Федерацией.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Совместная казахстанско-турецкая комиссия по научно-техническому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Казахстанско-индийский комитет научно-технологического сотрудничества.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Министерство охраны окружающей среды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44. Казахстанско-корейский совместный комитет в области энергетики и минеральных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Казахстанско-китайская комиссия по сотрудничеству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Казахстанско-норвежская межправительственная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Казахстанско-таджикская комиссия по 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Казахстанско-финская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48-1. Казахстанско–кыргызская комиссия по использованию водохозяйственных сооружений межгосударственного пользования на реках Чу и Талас.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48-2. Казахстанско–китайская совместная комиссия по использованию и охране трансграничных 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48-3. Комиссия по совместному использованию и охране трансграничных водных объектов между Республикой Казахстан и Российской Федерацией.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Министерство сельского хозяйства Республики Казахстан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49. Казахстанско-армянская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Межправительственная казахстанско-иорданская комиссия по торгово-экономическому и культурно-гуманитарному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Межправительственная казахстанско-молдавская комиссия по 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Министерство транспорта и коммуникаций Республики Казахстан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Раздел исключен постановлением Правительства РК от 19.09.2014 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Министерство труда и социальной защиты населения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12 с изменением, внесенным постановлением Правительства РК от 22.01.2013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65. Межправительственная казахстанско-монгольская комиссия по торгово-экономическому, научно-техническому и культурному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Межправительственная казахстанско-таиландская совместная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66-1. Казахстанско-болгарская межправительственная комиссия по экономическому сотрудничеству.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Министерство финансов Республики Казахстан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67. Казахстанско-кувейтская совместная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08.11.2013 </w:t>
      </w:r>
      <w:r>
        <w:rPr>
          <w:rFonts w:ascii="Times New Roman"/>
          <w:b w:val="false"/>
          <w:i w:val="false"/>
          <w:color w:val="000000"/>
          <w:sz w:val="28"/>
        </w:rPr>
        <w:t>№ 1175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68-1. Казахстанско–литовская межправительственная комиссия по торгово-экономическому сотрудничеству.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Министерство по чрезвычайным ситуациям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Раздел исключен постановлением Правительства РК от 19.09.2014 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Министерство экономики и бюджетного планирования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71. Межправительственная казахстанско-венгерская комиссия по 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Подкомитет по торговле, инвестициям, энергетике, транспорту и экологии "Республика Казахстан – Европейский Союз" Комитета сотрудничества "Республика Казахстан – Европейский союз".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Межправительственная казахстанско-итальянская рабочая группа по промышленному и экономическому сотрудничеству и обмену.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Казахстанско-испанская межправительственная смешанная комиссия по сотрудничеству в области экономики и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Подкомиссия по приграничному сотрудничеству при казахстанско-кыргызском Межправительственном совете.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Подкомитет по торгово-экономическому сотрудничеству казахстанско-китайского комитета по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Казахстанско-катарская совместная комиссия на высоком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Совместный казахстанско-малайзийский торгово-экономический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Американо-центральноазиатский совет по торговле и инвестициям.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Совместная межправительственная комиссия по двустороннему сотрудничеству между Республикой Казахстан и Республикой Узбекистан.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Подкомиссия по межрегиональному и приграничному сотрудничеству Межправительственной комиссии по сотрудничеству между Республикой Казахстан и Российской Федерацией.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Казахстанско-сербская межправительственная комиссия по торгово-экономическому сотрудничеству.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Министерство нефти и газа Республики Казахстан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83. Казахстанско-американская специальная комиссия по партнерству в области 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Казахстанско-азербайджанская комиссия по 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Подкомитет по сотрудничеству в области энергетики казахстанско-китайского комитета по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Подкомиссия по сотрудничеству в области топливно-энергетического комплекса Межправительственной комиссии по сотрудничеству между Республикой Казахстан и Российской Федерацией.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Казахстанско-румынская комиссия по торгово-экономическому и научно-техническому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Казахстанско-туркменская совместная комиссия по 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Межправительственная казахстанско-индийская совместная комиссия по торгово-экономическому, научно-техническому, промышленному и культурному сотрудничеству.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Министерство обороны Республики Казахстан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90. Казахстанско-белорусская подкомиссия по военно-техническому сотрудничеству казахстанско-белорусской комиссии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Подкомиссия по военно-техническому сотрудничеству Межправительственной комиссии по сотрудничеству между Республикой Казахстан и Российской Федерацией.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Совместная межправительственная казахстанско-украинская комиссия по вопросам военно-технического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Совместная межправительственная казахстанско-индийская рабочая группа по военно-техническому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Казахстанско-французская совместная комиссия в области вооружения.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Агентство Республики Казахстан по делам</w:t>
      </w:r>
      <w:r>
        <w:br/>
      </w:r>
      <w:r>
        <w:rPr>
          <w:rFonts w:ascii="Times New Roman"/>
          <w:b/>
          <w:i w:val="false"/>
          <w:color w:val="000000"/>
        </w:rPr>
        <w:t>
спорта и физической культуры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95. Межправительственная казахстанско-хорватская комиссия по торгово-экономическому сотрудничеству.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Национальное космическое агентство Республики Казахстан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19 исключен постановлением Правительства РК от 20.02.2013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20. Национальный Банк Республики Казахстан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97. Подкомитет по финансовому сотрудничеству казахстанско-китайского комитета по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Подкомиссия по межбанковскому и инвестиционному сотрудничеству Межправительственной комиссии по сотрудничеству между Республикой Казахстан и Российской Федерацией.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21. Комитет таможенного контроля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разделом 21 в соответствии с постановлением Правительства РК от 08.11.2013 </w:t>
      </w:r>
      <w:r>
        <w:rPr>
          <w:rFonts w:ascii="Times New Roman"/>
          <w:b w:val="false"/>
          <w:i w:val="false"/>
          <w:color w:val="ff0000"/>
          <w:sz w:val="28"/>
        </w:rPr>
        <w:t>№ 1175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99. Подкомитет по сотрудничеству между пунктами пропуска и в области таможенного дела казахстанско-китайского комитета по сотрудничеству.</w:t>
      </w:r>
    </w:p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Министерство по инвестициям и развитию Республики Казахстан: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Перечень дополнен разделом в соответствии с постановлением Правительства РК от 19.09.2014 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Казахстанско-эмиратская совместная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Казахстанско-британский торгово-промышленный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Казахстанско-германская рабочая группа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Казахстанско-японский комитет по 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Казахстанско-японский комитет по сотрудничеству в области ликвидации ядерного оружия, подлежащего сокращению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Казахстанско-израильская комиссия по торгово-экономическим связям.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Подкомитет по сотрудничеству в области геологии и охраны недр казахстанско-китайского комитета по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Казахстанско-южнокорейская комиссия по торгово-экономическому и научно-техническому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Казахстанско-саудовская комиссия по торгово-экономическому, научно-техническому и культурному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Казахстанско-словацкая межправительственная комиссия по экономическому и научно-техническому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Межправительственная казахстанско-турецкая экономическая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Рабочая группа «Казахстан-Нижняя Саксония».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 Казахстанско-французская межправительственная комиссия по 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Казахстанско-чешская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Казахстанско-грузинская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Казахстанско-иранская межправительственная комиссия по торгово-экономическому, научно-техническому и культурному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Подкомитет по транспортному сотрудничеству казахстанско-китайского комитета по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Подкомитет по сотрудничеству в области железнодорожного транспорта казахстанско-китайского комитета по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Межправительственная казахстанско-пакистанская совместная комиссия по торгово-экономическому, научно-техническому и культурному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Подкомиссия по транспорту Межправительственной комиссии по сотрудничеству между Республикой Казахстан и Российской Федерацией.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Совместная казахстанско-турецкая транспортная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Казахстанско-индийская рабочая группа в области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Казахстанско-швейцарская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Казахстанско-эстонская межправительственная комиссия по экономическому и научно-техническому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Казахстанско-афганская межправительственная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Казахстанско-белорусская комиссия по торгово-экономическому сотрудничеству.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