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7f4131" w14:textId="17f413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дополнений в постановление Правительства Республики Казахстан от 28 апреля 2004 года N 475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12 октября 2007 года N 940. Утратило силу постановлением Правительства Республики Казахстан от 31 декабря 2008 года N 1313.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Сноска. Утратило силу постановлением Правительства РК от 31.12.2008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1313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 (вводится в действие с 01.01.2009).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Правительство Республики Казахстан 
</w:t>
      </w:r>
      <w:r>
        <w:rPr>
          <w:rFonts w:ascii="Times New Roman"/>
          <w:b/>
          <w:i w:val="false"/>
          <w:color w:val="000000"/>
          <w:sz w:val="28"/>
        </w:rPr>
        <w:t>
ПОСТАНОВЛЯЕТ: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 
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постановление </w:t>
      </w:r>
      <w:r>
        <w:rPr>
          <w:rFonts w:ascii="Times New Roman"/>
          <w:b w:val="false"/>
          <w:i w:val="false"/>
          <w:color w:val="000000"/>
          <w:sz w:val="28"/>
        </w:rPr>
        <w:t>
 Правительства Республики Казахстан от 28 апреля 2004 года N 475 "Об утверждении Перечня имущества, ввезенного лизингодателем в целях передачи в финансовый лизинг по договорам финансового лизинга, импорт которого освобождается от налога на добавленную стоимость, и правил его формирования" (САПП Республики Казахстан, 2004 г., N 19, ст. 245) следующие дополнения: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Перечень </w:t>
      </w:r>
      <w:r>
        <w:rPr>
          <w:rFonts w:ascii="Times New Roman"/>
          <w:b w:val="false"/>
          <w:i w:val="false"/>
          <w:color w:val="000000"/>
          <w:sz w:val="28"/>
        </w:rPr>
        <w:t>
 имущества, ввезенного лизингодателем в целях передачи в финансовый лизинг по договорам финансового лизинга, импорт которого освобождается от налога на добавленную стоимость, утвержденный указанным постановлением, дополнить строками, порядковые номера 4-1, 40-2, следующего содержания: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"4-1. Машины для нанесения покрытий на            из 8424 30 900 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поверхность методом распыления 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порошковой окраски, гальваники*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40-2. Машины для намотки проволоки на катушки     из 8479 81 000 0".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электрические, намоточные станки для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намотки обмоток и обмоточного провода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силовых трансформаторов*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по истечении десяти календарных дней после первого официального опубликования.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Премьер-Министр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Республики Казахстан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