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223b4" w14:textId="0f223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развития современной инфраструктуры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октября 2007 года N 932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Указа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6 апреля 2007 года N 310 "О дальнейших мерах по реализации Стратегии развития Казахстана до 2030 года"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развития современной инфраструктуры (далее - План).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Центральным и местным исполнительным органам, иным государственным органам Республики Казахстан, ответственным за выполнение Плана: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своевременное выполнение мероприятий, предусмотренных Планом;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два раза в год, к 15 января и 15 июля, по итогам полугодия представлять информацию о ходе выполнения Плана в Министерство экономики и бюджетного планирования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экономики и бюджетного планирования Республики Казахстан два раза в год, к 30 января и 30 июля, по итогам полугодия представлять сводную информацию о ходе выполнения Плана в Правительство Республики Казахстан.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со дня подписания.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октября 2007 года N 932 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 План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развития современной инфраструктуры 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3293"/>
        <w:gridCol w:w="1933"/>
        <w:gridCol w:w="2113"/>
        <w:gridCol w:w="1793"/>
        <w:gridCol w:w="1833"/>
        <w:gridCol w:w="1233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завершения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испол-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(реали-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зацию)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(реализации)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лагаемые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тенге)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сирова-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Анализ мировых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тенденций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современной инф-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раструктуры,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т.ч. прогрессив-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технологий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материалов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МТК, АИС,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МЭМР, МСХ,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МИТ, 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"Холдинг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"Самгау"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июня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Анализ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стратегических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программных доку-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ментов на предмет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соответствия сов-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ременным требова-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ниям и спросу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МТК, АИС,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МЭМР, МСХ,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МИТ, 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"Холдинг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"Самгау"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июня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Инфраструктурное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реали-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прорывных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макропроектов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МИТ, МТК,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АИС, МЭМР,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МСХ, 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"Холдинг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"Самрук",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"Холдинг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"Самгау",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"Холдинг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"КазАгро"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июня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будут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мере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проектов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комплекса мер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развитию отрасли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авиации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2009-2011 годы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комплекса мер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развитию современ-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отрасли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телекоммуникаций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2009-2011 годы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АИС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"Холдинг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"Самгау"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Август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подго-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товительных меро-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приятий по разра-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ботке Генеральной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схемы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территорий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МЭБП РК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29974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6.1.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ложения по опреде-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лению порядка 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работки и 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Генеральной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схемы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6.2.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изменений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действующий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СНиП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3.01-07-2001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"Инструкция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составе, порядке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разработки,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сования и утверж-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дения градострои-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тельных проектов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Казахстан"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МЭБП РК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4760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6.3.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установленном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порядке рекоменда-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по разработке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Генеральной схемы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терри-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тории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МЭБП РК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25214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комп-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лекса мер по реа-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лизации междуна-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родного инвести-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ционного мегапро-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екта создания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транзита в направ-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лении Европа-Азия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МИД, МЮ,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МФ, 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МСХ, 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"Холдинг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"Самгау",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"ФУР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"Қазына",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"Холдинг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"КазАгро",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"НЭПК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"Союз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"Атамекен"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Оценка финансовой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программных доку-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ментов с предос-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тавлением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эффективности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бюджетных средств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МЭБП РК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МТК, АИС,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МЭМР, МСХ,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"ФУР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"Қазына",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"Холдинг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"Самгау"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июня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комп-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лекса мер по 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витию мультимо-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дальных перевозок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год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Корректировка дей-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ствующих програм-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мных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учетом разрабо-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танной Генеральной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схемы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территорий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Казахстан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ление Пра-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Заинтере-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год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комп-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лекса мер по 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витию почтовой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отрасли и почтово-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сберегательной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2011-2015 годы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АИС, 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"Холдинг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"Самгау"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год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Примечание: расшифровка аббревиатур: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МЭБП   - Министерство экономики и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МЮ     - Министерство юстиции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МФ     - Министерство финансов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МТК    - Министерство транспорта и коммуникаций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МИТ    - Министерство индустрии и торговли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МИД    - Министерство иностранных дел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МЭМР   - Министерство энергетики и минеральных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МСХ    - Министерство сельского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АИС    - Агентство Республики Казахстан по информатизации и связи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АО "Холдинг "Самрук"  - акционерное общество "Казахстанский холдинг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управлению государственными активами "Самрук"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АО "ФУР "Қазына"      - акционерное общество "Фонд устойчивого развития "Қазына"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АО "Холдинг "Самгау"  - акционерное общество "Государственный холдинг "Самгау"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АО "Холдинг "КазАгро" - акционерное общество "Национальный управляющий холдинг "КазАгро"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НЭПК "Союз "Атамекен" - Объединение юридических лиц "Народная экономическая палата Казахстана "Союз "Атамекен"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СНиП                  - строительные нормы и правила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Примечание с изменениями, внесенными постановлением Правительства РК от 20.07.2009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N 1101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