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d15c" w14:textId="124d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2005 года N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930. Утратило силу постановлением Правительства Республики Казахстан от 29 ноября 2010 года N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2005 года N 789 "О создании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 - 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Ергожина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Едиловича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  - заведующего Отделом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Болатовича          инновационного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Смаилова Алихана Асхановича, Измухамбетова Бактыкожу Салахатдиновича, Чиналиева Газиза Коршабековича.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