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d12f" w14:textId="675d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аутсорсингу нестратегических непрофильных активов и видов деятельности акционерных обществ, товариществ с ограниченной ответственностью с участием государства,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2007 года N 901.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аутсорсингу нестратегических непрофильных активов и видов деятельности акционерных обществ, товариществ с ограниченной ответственностью с участием государства, государственных предприятий в составе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по аутсорсингу нестратегических непрофильных активов и видов деятельности акционерных обществ, товариществ с ограниченной ответственностью с участием государства, государственных предприятий.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2007 года N 901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аутсорсингу нестратегических непрофильных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видов деятельности акционерных обществ, товариществ с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ограниченной ответственностью с участием государства,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предприятий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  - вице-министр индустрии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Кудабеков                  - главный специалист отдела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 Мусаевич                 финансово-кредитной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Матишев                    - председатель Комитета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Алиакпар Булатович           конкуренции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  -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Коптилеуулы          Комитета промышленности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технического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Хакимович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Амреев                     - директор Департамента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Махмутбаевич           инновационной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Ирсалиев                   - директор Департамента стратегии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Азтаевич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Керимбеков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Арсен Джакашович             предпринимательства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Кульсеитов                 - директор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Женисович              планирования и сводного анализа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Секретариат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- директор Департамента стратегии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Серикович              аграрно-промышленного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аграрной науки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Сармурзина                 - директор Департамента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Гайсиевна             развития и управления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активами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Шаккалиев                  - директор Департамента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Абаевич                управления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Абилов  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Жарылкасынович         акционерного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научно-технологический холдинг "Самғау"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Утепбаев                   - заместитель председателя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Орынбекович            юридических лиц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экономической палаты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"Атамекен"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Ашуев                      - директор Департамента 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Жумабекович            управления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Дузбаева                   - директор Департамента стратегии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Мейрамкуль Алтынбековна      корпоративного управления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"Самрук"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Масалимов                  - заместитель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Рамгазинович 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"Ассоциация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города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2007 года N 901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аутсорсингу нестратегических непрофильных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активов и видов деятельности акционерных обществ,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товариществ с ограниченной ответственностью с участием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государства, государственных предприятий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аутсорсингу нестратегических непрофильных активов и видов деятельности акционерных обществ, товариществ с ограниченной ответственностью с участием государства, государственных предприятий (далее - Комиссия) создана в целях выявления и передачи нестратегических непрофильных активов и видов деятельности (аутсорсинг) акционерных обществ, товариществ с ограниченной ответственностью с участием государства, государственных предприятий (далее - организации) в конкурентную среду.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и права Комиссии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является выработка и внесение в Правительство Республики Казахстан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передаче непрофильных вспомогательных и обеспечивающих функций организаций в конкурентную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передаче нестратегических непрофильных активов и видов деятельности организаций в конкурентную среду;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и заслушивать представителей государственных органов и организаций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Комиссии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решений. Во время отсутствия председателя его функции выполняет заместитель.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органам Комиссии является Министерство индустрии и торговли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Организацию работы, подготовку соответствующих документов, материалов и оформление протокола после заседания Комиссии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заседаний комиссии направляются членам Комиссии не позднее 3-х рабочих дней до проведения заседания Комиссии.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Заседание комиссии проводится один раз в квартал, а также по мере необходимости и в иные дни, определяемые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считается правомочным при участии не менее половины от общего числа членов Комиссии.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Повестка дня заседаний, а также место и время их проведения определяются и уточняются председателем Комиссии по согласованию с членами Комиссии.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оформляются протоколом заседания Комиссии и носят рекомендательный характер. В случае равенства голосов,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 Комиссии.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прекращает свою деятельность на основании решения Правительства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