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7b45" w14:textId="caf7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составах советов директоров акционерных обществ "Национальная компания "Социально-предпринимательская корпорация "Каспий", "Национальная компания "Социально-предпринимательская корпорация "Тобол" и "Национальная компания "Социально-предпринимательская корпорация "Epтic"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2007 года N 874. Утратило силу постановлением Правительства Республики Казахстан от 29 апреля 2009 года N 598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29.04.2009 N 598.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совета директоров акционерного общества "Национальная компания "Социально-предпринимательская корпорация "Каспий" в составе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совета директоров акционерного общества "Национальная компания "Социально-предпринимательская корпорация "Тобол"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совета директоров акционерного общества "Национальная компания "Социально-предпринимательская корпорация "Epтic"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2007 года N 874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"Национальная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компания "Социально-предпринимательская корпорация "Каспий"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Республики Казахстан от 28 января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634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Косунов Алмас Олжабаевич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               - заместитель акима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Маулетжанович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Енсегенов                 - заместитель акима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Сарсенбай Курманович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Кульсарин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Уразгали Шарипович          геологии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Абылкасымович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корпорация "Каспий"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Ташенов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Бахытбек Хакимович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Аманкулович         ограниченной ответственностью "Бурган",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Атырауской области,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Шоканаев                  - президент группы компании "Танеко",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 Танбаевич             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Мангистауской области,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Каюпов  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 Мирманович         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"Хазар Мунай",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2007 года N 874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"Национальная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компания "Социально-предпринимательская корпорация "Тобол"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РК от 28.01.2008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Косунов Алмас Олжабаевич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Сагиев                    - заместитель акима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 Токтамысович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Балахонцев                - заместитель акима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 - заместитель Руководителя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Толибаев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Еркинович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корпорация "Тобол"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Баймуратов 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Уразгельдиевич        акционерного общества "Баян Сулу",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Подчиненов                - первый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Николаевич           директора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ответственностью "Иволга Холдинг",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независимый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Селиванов    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Павел Геннадьевич  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"Масло-Дел", независимый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Утепов   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Карлович   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2007 года N 874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директоров акционерного общества "Национальная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компания "Социально-предпринимательская корпорация "Epтic"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 изменениями, внесенными постановлениями Правительства РК от 28.01.2008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71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315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634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Косунов Алмас Олжабаевич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Барлыбаев                 - член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Хаилангович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Атамекен"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Павлодар, президент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"Сүт", независимый директор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Бочин                     - заместитель акима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Захарович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Бергенев    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Адылгазы Садвакасович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                   - председатель Комитета геологии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Султанович            недропользования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Дамитов                   - председатель правления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Кадыржан Кабдошевич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корпорация "Epтic"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Кадюков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Викторович          государственного имущества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приватизации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Турганалиев               -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Елтинжал Рахматуллаевич     акционерного общества Страховая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компания "Номад Иншуранс", член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правления областного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Национальной экономической палаты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Казахстана "Союз "Атамекен"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Павлодарской области, независимый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Мандиев 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Оразбекович           "Азия-Авто", независимый директор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