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35a4" w14:textId="c2c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постановления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статьи 10 Конституционного Закона Республики Казахстан "О государственных символах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2007 года N 873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(далее –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(установления, размещения) Государственного Флага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Флаг Республики Казахстан в обязательном порядке поднимается (устанавливается, размещается): 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зданиях Резиденции Президента Республики Казахстан, Курултая, Правительства, Қазақстан Халық Кеңесі,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Вице-Президента Республики Казахстан, председателя Курултая Республики Казахстан, Премьер-Министра Республики Казахстан, Председателя Қазақстан Халық Кеңесі, Председателя Конституционного Суда, Председателя Верховного Суда и председателей местных и других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залах, где проводятся заседания Курултая Республики Казахстан, заседания координационных и рабочих органов Курултая Республики Казахстан, Правительства Республики Казахстан, Қазақстан Халық Кеңесі, залах заседаний Конституционного Суда Республики Казахстан, залах судебных заседаний Верховного Суда, местных и других судов Республики Казахстан,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залах вручения государственных и правительственных наград Республики Казахстан, залах приемов загранучреждений Республики Казахстан, а также в помещениях регистрации рождений и браков – постоянно;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государственных органов при открытии в торжественной обстановке;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зданиях или в помещениях, где проходят международные форумы с участием Президента Республики Казахстан, Вице-Президента Республики Казахстан, Председателя Курултая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Вице-Президент Республики Казахстан, Председатель Курултая Республики Казахстан, Премьер-Министр Республики Казахстан;";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военных кораблях и судах Республики Казахстан, согласно воинским уставам;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во время церемоний, торжественных и спортивных мероприятий, проводимых международными организациями;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выражения патриотических чувств, казахстанской идентичности, поддержки достижений страны, ее граждан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(под углом 45 градусов) и в местах проведения торжественных мероприятий.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Казахстан, независимо от его размеров, должен соответствовать национальному стандарту. Не допускается использование физическими и юридическими лицами Государственного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(установка, размещение) Государственного Флага Республики Казахстан допускается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на индивидуальных жилых домах на высоте не менее трех метров, при этом освещение в темное время суток не является обязательным.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архитектурных или технических ограничений здания возможна установка (размещение) юридическими и физическими лицами на отдельном флагштоке, расположенном на прилегающей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соприкосновения с поверхностью земли, пола, воды и иными поверхностями;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вертикального размещения, при этом национальный орнамент должен располагаться в верхней части полотнища;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коммерческих целей в ходе культурных, спортивных, общественных и иных мероприятий, проводимых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признаков повреждения, износа, заплаты, прокола, загрязнения, выцветания, смятия либо иных дефектов, умаляющих его достоинство и символическое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использования внутри салонов транспортных средств, принадлежащих физическим и юридическим лицам, с соблюдением требований законодательства Республики Казахстан о государственных символах.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умышленное повреждение, уничтожение, сжигание, разрывание, выбрасывание на землю, использование не по назначению, а также совершение иных действий, умаляющих его достоинство и значение как государственного символа.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 не может быть использован в рекламных целях, а также в качестве предметов одежды, постельных принадлежностей, занавесей, скатерти, коврика и иных покрытий.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Флаг Республики Казахстан, постоянно устанавливаемый на зданиях,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должен освещаться в темное время суток.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случаю национального траура Государственный Флаг Республики Казахстан приспускается на половину высоты флагштока в течение срока траура.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утвержденным Указом Президента Республики Казахстан от 12 октября 2006 года N 201 и настоящими Правилами.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 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Общественные объединения по видам спорта, главные тренеры обеспечивают соблюдение организаторами спортивных мероприятий порядка использования (установления, размещения) Государственного Флага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10-3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средствах передвижения, где в качестве официальных лиц находятся Президент Республики Казахстан, Вице-Президент Республики Казахстан, председатель Курултая Республики Казахстан, Премьер-Министр Республики Казахстан,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Государственный Флаг Республики Казахстан поднимается на флагштоке (мачте).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Республики Казахстан размещается не ниже других флагов.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размещаться вдали от хозяйственно-бытовых комнат, прохода и гардероба.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постановлением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постановлением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27.11.2020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(установления, размещения) Государственного Герба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Государственный Герб Республики Казахстан в обязательном порядке размещается: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зданиях Резиденции Президента Республики Казахстан, Курултая, Правительства, Қазақстан Халық Кеңесі,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Вице-Президента Республики Казахстан, Председателя Курултая Республики Казахстан, Премьер-Министра Республики Казахстан, Председателя Қазақстан Халық Кеңесі, Председателя Конституционного Суда, Председателя Верховного Суда и председателей, местных и других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залах, где проводятся заседания Курултая Республики Казахстан, заседания координационных и рабочих органов Курултая Республики Казахстан, Правительства Республики Казахстан, Қазақстан Халық Кеңесі, залах заседаний Конституционного Суда Республики Казахстан, залах судебных заседаний Верховного Суда, местных и других судов Республики Казахстан,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залах вручения государственных и правительственных наград Республики Казахстан, залах приемов загранучреждений Республики Казахстан, а также в помещениях регистрации рождений и браков – постоянно;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Государственный Герб Республики Казахстан, постоянно устанавливаемый на зданиях, должен освещаться в темное время суток.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Герб Республики Казахстан, независимо от его размеров, должен соответствовать национальному стандарту.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постановлениями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Изображение Государственного Флага Республики Казахстан в обязательном порядке размещается: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веб-сайтах Президента Республики Казахстан, Курултая, Правительства, Қазақстан Халық Кеңесі,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местных представительных и исполнительных органов, а также загранучреждений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воздушных судах, а также на космических аппаратах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Изображение Государственного Флага Республики Казахстан может размещаться и на иных материальных объектах.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 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Изображение Государственного Флага Республики Казахстан может использоваться на спортивной форме и экипировке спортсменов.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постановлением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Изображение Государственного Герба Республики Казахстан в обязательном порядке размещается: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печатях и бланках документов Президента Республики Казахстан и его Администрации, Курултая Республики Казахстан и его аппарата, Бюро Курултая Республики Казахстан, Правительства и Аппарата Правительства, Қазақстан Халық Кеңесі,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официальных изданиях Президента Республики Казахстан, Курултая, Правительства, Конституционного Суда и Верховного Суда Республики Казахстан;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 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пограничных столбах, устанавливаемых на Государственной границе Республики Казахстан; 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веб-сайтах Президента Республики Казахстан, Курултая, Правительства, Қазақстан Халық Кеңесі,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Суда, местных и других судов Республики Казахстан, местных представительных и исполнительных органов, а также загранучреждений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постановлениями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размещении изображения Государственного Флага, Государственного Герба Республики Казахстан на веб-сайтах,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соблюдаться одноуровневое расположение изображений государственных символов, а также их очередность: Государственный Флаг, Государственный Герб, Государственный Гимн.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Изображения Государственного Герба Республики Казахстан, размещенные на печатях и бланках документов, официальных изданиях,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национальным стандартам.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Концепцией дизайна банкнот и монет национальной валюты – казахстанского теңге, утвержденной Указом Президента Республики Казахстан от 12 декабря 2018 года № 804.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Изображения Государственного Герба Республики Казахстан, размещенные на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1181 "Об утверждении форм, размеров, описания, конструкций и Правил установки пограничных знаков".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 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Изображение Государственного Герба Республики Казахстан может размещаться и на иных материальных объектах.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стенда (экспозиции), посвященного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постановлением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34-2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должны соблюдаться одноуровневое расположение изображений государственных символов, а также их очередность: Государственный Флаг, Государственный Герб, Государственный Гимн.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стендов, плакатов и иных наглядных материалов с изображением государственных символов Республики Казахстан используется фон синего цвета, надписи выполняются золотистым цветом.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Правительства РК от 26.06.2026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