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6990ed" w14:textId="86990e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составе Совета директоров акционерного общества "Национальный аналитический центр при Правительстве и Национальном Банке Республики Казахстан"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13 сентября 2007 года N 801. Утратило силу постановлением Правительства Республики Казахстан от 22 июля 2009 года N 1113.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   Сноска. Утратило силу постановлением Правительства РК от 22.07.2009 </w:t>
      </w:r>
      <w:r>
        <w:rPr>
          <w:rFonts w:ascii="Times New Roman"/>
          <w:b w:val="false"/>
          <w:i w:val="false"/>
          <w:color w:val="ff0000"/>
          <w:sz w:val="28"/>
        </w:rPr>
        <w:t xml:space="preserve">N 1113 </w:t>
      </w:r>
      <w:r>
        <w:rPr>
          <w:rFonts w:ascii="Times New Roman"/>
          <w:b w:val="false"/>
          <w:i w:val="false"/>
          <w:color w:val="ff0000"/>
          <w:sz w:val="28"/>
        </w:rPr>
        <w:t xml:space="preserve">.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 xml:space="preserve">ПОСТАНОВЛЯЕТ: 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Рекомендовать Национальному Банку Республики Казахстан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Канцелярии Премьер-Министра Республики Казахстан совместно с Комитетом государственного имущества и приватизации Министерства финансов Республики Казахстан в установленном законодательством порядке обеспечить избрание: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состава Совета директоров акционерного общества "Национальный аналитический центр при Правительстве и Национальном Банке Республики Казахстан" (далее - Центр) согласно приложению;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председателем правления Центра Манасову Аяну Токтагановну;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Настоящее постановление вводится в действие со дня подписания.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постановлению Правительства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13 сентября 2007 года N 801 </w:t>
      </w:r>
    </w:p>
    <w:bookmarkStart w:name="z4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Состав </w:t>
      </w:r>
      <w:r>
        <w:br/>
      </w:r>
      <w:r>
        <w:rPr>
          <w:rFonts w:ascii="Times New Roman"/>
          <w:b/>
          <w:i w:val="false"/>
          <w:color w:val="000000"/>
        </w:rPr>
        <w:t xml:space="preserve">
Совета директоров акционерного общества "Национальный аналитический центр при Правительстве и Национальном Банке Республики Казахстан" 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Ертлесова                  - внештатный советник Премьер-Министра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Жаннат Джургалиевна          Республики Казахстан, председатель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Сайденов                   - Председатель Национального Банка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Анвар Галимуллаевич         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Кусаинов                   - вице-министр экономики и бюджетного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Марат Апсеметович            планирования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Орынбаев                   - Руководитель Канцелярии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Ербол Турмаханович           Премьер-Министра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Есентугелов                - независимый директор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Арыстан Есентугелович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Аханов                     - независимый директор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Серик Ахметжанович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