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ca453" w14:textId="60ca4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на 2007-2009 годы (I этап) по реализации Государственной программы  развития науки Республики Казахстан на 2007-2012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августа 2007 года N 758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20 июня 2007 года N 348 "О Государственной программе развития науки Республики Казахстан на 2007-2012 годы"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на 2007-2009 годы (I этап) по реализации Государственной программы развития науки Республики Казахстан на 2007-2012 годы (далее - План).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исполнительным органам ответственным за выполнение Плана: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принять меры по выполнению Плана;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представлять два раза в год, к 20 января и 20 июля, информацию о ходе выполнения Плана в Министерство образования и науки Республики Казахстан.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образования и науки Республики Казахстан представлять сводную информацию о ходе выполнения Плана мероприятий в Правительство Республики Казахстан два раза в год, к 25 января и 25 июля, по итогам полугодия.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Министерство образования и науки Республики Казахстан.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августа 2007 года N 758 </w:t>
      </w:r>
    </w:p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План мероприятий на 2007-2009 годы (I этап) по реализации 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Государственной программы развития науки Республики Казахстан 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2007-2012 годы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2"/>
        <w:gridCol w:w="2597"/>
        <w:gridCol w:w="1770"/>
        <w:gridCol w:w="1716"/>
        <w:gridCol w:w="1959"/>
        <w:gridCol w:w="2465"/>
        <w:gridCol w:w="2851"/>
      </w:tblGrid>
      <w:tr>
        <w:trPr>
          <w:trHeight w:val="45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п/п 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выпол-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нение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Предполага-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емые расходы (тыс.тенге) 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Источники финансирования </w:t>
            </w:r>
          </w:p>
        </w:tc>
      </w:tr>
      <w:tr>
        <w:trPr>
          <w:trHeight w:val="45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Совершенствование системы управления научно-технической сферой 
</w:t>
            </w:r>
          </w:p>
        </w:tc>
      </w:tr>
      <w:tr>
        <w:trPr>
          <w:trHeight w:val="45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одобрить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приоритеты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страны 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Протокол ВНТК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года 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одобрить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Положение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работе Между-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совета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ВНТК 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Протокол ВНТК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года 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Заключе-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ГНТЭ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годов 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248905.0,   в т.ч. по годам: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2007 - 78569.0; 2008 - 82688.0; 2009 - 87648.0 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45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Между-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приоритетов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исследований 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Казахстан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года 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-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130000.0 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45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разработке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приоритетных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направлений 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в ВНТК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интересо-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ванные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 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 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Модернизация научно-технической инфраструктуры 
</w:t>
            </w:r>
          </w:p>
        </w:tc>
      </w:tr>
      <w:tr>
        <w:trPr>
          <w:trHeight w:val="45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Оснастить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современным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пять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лабораторий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коллективного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приоритетам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научно-техно-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МОН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-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2000000.0 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45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Оснастить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современным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пятнадцать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лабораторий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профиля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ВУЗах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приоритетам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научно-техно-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МОН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2007-2008 годов 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3000000.0,  в т.ч. по годам: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2000000.0; 2008 -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1000000.0 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45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МОН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2007-2008 годов 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656821.0,   в т.ч. по годам: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2007 - 420000.0; 2008 - 236821.0 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45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современной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приборами 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МОН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годов 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1419248.0,  в т.ч. по годам: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2007 - 445800.0;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2008 - 472548.0;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2009 - 500900.0 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225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внедрению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GLP-техноло-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гий и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менеджмента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качества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GMP 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отечественные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менеджмента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научно-иссле-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довательской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ющие между-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GLP, GMP 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МОН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Подготовка высококвалифицированных научных инженерных кадров и их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стимулирование к исследовательской деятельности 
</w:t>
            </w:r>
          </w:p>
        </w:tc>
      </w:tr>
      <w:tr>
        <w:trPr>
          <w:trHeight w:val="45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присуждение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премии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литературы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науки,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стипендий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выдающийся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вклад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талантливых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ученых 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МОН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годов 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119072.8, в  т.ч. по годам: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2007 -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43389.0;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29156.0;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2009 - 46527.8 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45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повышение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знаний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английского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языка ученых,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участвующих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приоритетных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направлений 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МОН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 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30000.0, в т.ч. по годам: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2007 - 10000.0;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10000.0;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2009 - 10000.0 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45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краткосрочные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стажировки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ученых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рубежом,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талантливых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ученых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зарубежных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центрах 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МОН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 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30000.0, в т.ч. по годам: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2007 - 10000.0;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10000.0;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2009 - 10000.0 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45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проектов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проектов,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т.ч.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лей казахской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диаспоры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рубежом 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кие отчеты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 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309000.0, в т.ч. по годам: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2008 - 150000.0;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159000.0;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300000.0, в т.ч. по годам: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2008 - 150000.0;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2009 - 150000.0 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 Международные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и фонды </w:t>
            </w:r>
          </w:p>
        </w:tc>
      </w:tr>
      <w:tr>
        <w:trPr>
          <w:trHeight w:val="45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прикладных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сотрудни-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чества,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 числе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лучей 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кие отчеты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 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1114916.0,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т.ч. по годам: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492638.0;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2008 -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354770.0;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2009 - 267508.0 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45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повышению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статуса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науки 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МТСЗН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Совершенствование системы финансирования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научно-технической сферы 
</w:t>
            </w:r>
          </w:p>
        </w:tc>
      </w:tr>
      <w:tr>
        <w:trPr>
          <w:trHeight w:val="45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базовому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проектному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научных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исследований 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фундаменталь-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научных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исследований 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Научные отчеты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годов 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8541375.0,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т.ч. по годам: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2007 -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2674529.0;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2008 -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2861746.0;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2009 - 3005100.0 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45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опытно-кон-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структорских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через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"Фонд науки" 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 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года 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-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1873791.0, 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45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рисковых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грантовой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основе 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кие отчеты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2008-2009 годов 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1198000.0,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т.ч.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2008 -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599000.0;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599000.0 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45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софинанси-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НИОКР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финансируемых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совместно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прорывных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проектов 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кие отчеты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МЭМР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-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275000.0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2009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200000.0 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Заинтересован-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компании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Совершенствование нормативной правовой базы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научно-технической деятельности 
</w:t>
            </w:r>
          </w:p>
        </w:tc>
      </w:tr>
      <w:tr>
        <w:trPr>
          <w:trHeight w:val="45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совершен-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правой базы,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интеллекту-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альной собст-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которые спо-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собствовали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 стимулиро-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оценки 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интеллек-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сфере 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МЮ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стимулиро-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науки 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 Формирование информационной среды, благоприятной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для развития науки 
</w:t>
            </w:r>
          </w:p>
        </w:tc>
      </w:tr>
      <w:tr>
        <w:trPr>
          <w:trHeight w:val="45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созданию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портала 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оте-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потенциала 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МОН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форсайтных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приоритетов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 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2008-2009 годов 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309000.0, в т.ч.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2008 - 150000.0; 2009 -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159000.0 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45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переход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научных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лабораторий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междуна-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надлежащей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(Good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Scientific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Practice) 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МОН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-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53000.0 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Итого: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21578128.8, в т.ч. по годам: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8268716.0; 2008 - 8046729.0; 2009 -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5262683.8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500000.0, в т.ч. по годам: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2008 - 150000.0;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2009 -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350000.0 </w:t>
            </w:r>
          </w:p>
        </w:tc>
        <w:tc>
          <w:tcPr>
            <w:tcW w:w="2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Внебюджетные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Объемы расходов по мероприятиям, финансируемым за счет средств республиканского бюджета, будут ежегодно уточняться при формировании республиканского бюджета на соответствующий финансовый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расшифровка буквенных аббревиатур: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ВНТК - Высшая научно-техническая комиссия при Правительстве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ГНТЭ - государственная научно-техническая экспертиза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МОН - Министерство образования 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МЭМР - Министерство энергетики и минеральных ресурсов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МЮ - Министерство юстиции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МТСЗН - Министерство труда и социальной защиты населения Республики Казахстан 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