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0f27" w14:textId="8a30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июля 2002 года N 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2007 года N 740. Утратило силу постановлением Правительства Республики Казахстан от 27 декабря 2023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2007 года N 340 "О внесении изменений в Указ Президента Республики Казахстан от 29 марта 2002 года N 828"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акимов, руко-    акимом    акимом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водители аппаратов акимов     области   области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городов Астаны и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акимы городов,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районов и районов в городах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"Отдел кадровой работы" и "Отделом кадровой работы" заменить соответственно словами "Отдел государственной службы и кадровой работы" и "Отделом государственной службы и кадровой работы";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"По территориальным органам" и пункт 6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слова "заместителей акимов областей, акимов городов и районов, районов в городах, а также"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