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c4444" w14:textId="61c44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погашения задолженности в электроэнергетической отрасли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августа 2007 года N 680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нормализации взаимоотношений и создания условий для погашения задолженности в электроэнергетической отрасли перед юридическими лицами иностранных государств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акционерное общество "Достык Энерго" (далее - Общество) со 100-процентным участием государства в уставном капитале и определить основным предметом его деятельности урегулирование и погашение задолженности казахстанских предприятий в электроэнергетической отрасли.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финансов Республики Казахстан совместно с Министерством энергетики и минеральных ресурсов Республики Казахстан в установленном законодательством порядке принять меры по оплате размещаемых акций Общества в пределах 1849826000 (один миллиард восемьсот сорок девять миллионов восемьсот двадцать шесть тысяч) тенге предусмотренных в республиканском бюджете на 2007 год.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Выделить Министерству энергетики и минеральных ресурсов Республики Казахстан из резерва Правительства Республики Казахстан, предусмотренного в республиканском бюджете на 2007 год на неотложные затраты 25000000 (двадцать пять миллионов) тенге на оплату услуг по урегулированию и погашению задолженности казахстанских предприятий в электроэнергетической отрасли.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финансов Республики Казахстан обеспечить контроль за целевым использованием выделенных средств.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Комитету государственного имущества и приватизации Министерства финансов Республики Казахстан в установленном законодательством порядке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утверждение устава Общества и государственную регистрацию в органах юстиции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формирование уставного капитала Общества путем оплаты акций из средств, предусмотренных пунктом 2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передачу прав владения и пользования государственным пакетом акций Общества Министерству энергетики и минеральных ресурсов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принятие иных мер, вытекающих из настоящего постановления.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Внести в некоторые решения Правительства Республики Казахстан следующие дополнения: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14.04.2010 </w:t>
      </w:r>
      <w:r>
        <w:rPr>
          <w:rFonts w:ascii="Times New Roman"/>
          <w:b w:val="false"/>
          <w:i w:val="false"/>
          <w:color w:val="000000"/>
          <w:sz w:val="28"/>
        </w:rPr>
        <w:t>N 302</w:t>
      </w:r>
      <w:r>
        <w:rPr>
          <w:rFonts w:ascii="Times New Roman"/>
          <w:b w:val="false"/>
          <w:i w:val="false"/>
          <w:color w:val="ff0000"/>
          <w:sz w:val="28"/>
        </w:rPr>
        <w:t>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апреля 1999 года N 405 "О видах государственной собственности на государственные пакеты акций и государственные доли участия в организациях" (САПП Республики Казахстан, 1999 г., N 13, ст. 124):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акционерных обществ и хозяйственных товариществ, государственные пакеты акций и доли которых отнесены к республиканской собственности,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"г. Алматы" дополнить строкой, порядковый номер 292-55,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"123-107 АО "Достык Энерго";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мая 1999 года N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"Министерству энергетики и минеральных ресурсов Республики Казахстан" дополнить строкой, порядковый номер 20-5,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"20-5 АО "Достык Энерго".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изменениями, внесенными постановлением Правительства РК от 03.04.2008 </w:t>
      </w:r>
      <w:r>
        <w:rPr>
          <w:rFonts w:ascii="Times New Roman"/>
          <w:b w:val="false"/>
          <w:i w:val="false"/>
          <w:color w:val="000000"/>
          <w:sz w:val="28"/>
        </w:rPr>
        <w:t>N 317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Настоящее постановление вводится в действие со дня подписания.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