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835" w14:textId="f44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внесении дополнений и изменений в Закон Республики Казахстан "О науке"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2007 года N 641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внесении дополнений и изменений в Закон Республики Казахстан "О науке", внесенный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2005 года N 974.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