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5c77" w14:textId="8c05c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государственных услуг, оказываемых физическим и юридическим лицам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2007 года N 561. Утратило силу постановлением Правительства Республики Казахстан от 20 июля 2010 года N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20.07.2010 </w:t>
      </w:r>
      <w:r>
        <w:rPr>
          <w:rFonts w:ascii="Times New Roman"/>
          <w:b w:val="false"/>
          <w:i w:val="false"/>
          <w:color w:val="ff0000"/>
          <w:sz w:val="28"/>
        </w:rPr>
        <w:t>N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качества оказания государственных услуг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реестр государственных услуг, оказываемых физическим и юридическим лицам.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2007 года N 561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Реестр государственных услуг, оказываемых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физическим и юридическим лицам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Реестр с изменениями, внесенными постановлениями Правительства РК от 18.09.2007 </w:t>
      </w:r>
      <w:r>
        <w:rPr>
          <w:rFonts w:ascii="Times New Roman"/>
          <w:b w:val="false"/>
          <w:i w:val="false"/>
          <w:color w:val="ff0000"/>
          <w:sz w:val="28"/>
        </w:rPr>
        <w:t>N 816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16.03.2009 </w:t>
      </w:r>
      <w:r>
        <w:rPr>
          <w:rFonts w:ascii="Times New Roman"/>
          <w:b w:val="false"/>
          <w:i w:val="false"/>
          <w:color w:val="ff0000"/>
          <w:sz w:val="28"/>
        </w:rPr>
        <w:t>N 331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07.10.2009 </w:t>
      </w:r>
      <w:r>
        <w:rPr>
          <w:rFonts w:ascii="Times New Roman"/>
          <w:b w:val="false"/>
          <w:i w:val="false"/>
          <w:color w:val="ff0000"/>
          <w:sz w:val="28"/>
        </w:rPr>
        <w:t>№ 1541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04.12.2009 </w:t>
      </w:r>
      <w:r>
        <w:rPr>
          <w:rFonts w:ascii="Times New Roman"/>
          <w:b w:val="false"/>
          <w:i w:val="false"/>
          <w:color w:val="ff0000"/>
          <w:sz w:val="28"/>
        </w:rPr>
        <w:t>№ 2014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30.12.2009 </w:t>
      </w:r>
      <w:r>
        <w:rPr>
          <w:rFonts w:ascii="Times New Roman"/>
          <w:b w:val="false"/>
          <w:i w:val="false"/>
          <w:color w:val="ff0000"/>
          <w:sz w:val="28"/>
        </w:rPr>
        <w:t>№ 2315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17.02.2010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26.02.2010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4393"/>
        <w:gridCol w:w="2393"/>
        <w:gridCol w:w="2573"/>
        <w:gridCol w:w="2793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щие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Регистрация физических лиц,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гражданства, иностранных граждан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жительства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Снятие с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о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патентных поверенных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офицеров запаса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 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солдат, сержантов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индивидуального кода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ГЦВП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предоставление статуса оралмана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выхода из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граждан и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гражданства,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 прибывающих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иностран-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гражданам и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гражданства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постоянное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выдавае-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доверенности,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ции, осуществляемой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видов на жительство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 гражда-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нам, постоянно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</w:tr>
      <w:tr>
        <w:trPr>
          <w:trHeight w:val="3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 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со смонтиро-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агропро-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</w:tr>
      <w:tr>
        <w:trPr>
          <w:trHeight w:val="316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изготовленными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прицепами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ванием, 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мелиоративными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 и механизма-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а также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 проходи-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по доверенности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МСХ; ЦОН</w:t>
            </w:r>
          </w:p>
        </w:tc>
      </w:tr>
      <w:tr>
        <w:trPr>
          <w:trHeight w:val="21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маломерными судами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 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местном уровне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 граждан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пострадавших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Семипалатинском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испытательном ядерном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очередность граждан,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 жилье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заявки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желающей взять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на патронатное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округа; 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7 лет)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округа; 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Регистрация юридических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предпринимателей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республиканском уровне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11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гиозных объединении,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11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плательщиков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добавленную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(НДС)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4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предпринимателей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 "электронных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налогоплательщиков"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14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(ПИН-код) -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 производителей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импортеров некото-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 видов подакцизной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мазута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внешнеэкономичес-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(ВЭД)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финансово-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центра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</w:t>
            </w:r>
          </w:p>
        </w:tc>
      </w:tr>
      <w:tr>
        <w:trPr>
          <w:trHeight w:val="9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обменного пункта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филиалы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местном уровне</w:t>
            </w:r>
          </w:p>
        </w:tc>
      </w:tr>
      <w:tr>
        <w:trPr>
          <w:trHeight w:val="19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 ЦОН</w:t>
            </w:r>
          </w:p>
        </w:tc>
      </w:tr>
      <w:tr>
        <w:trPr>
          <w:trHeight w:val="18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(перерегистрацию)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занимающихся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миссионерской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 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Раздел 3. Регистрация имущества юридических и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республиканском уровне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(обременении)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сделок с ним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18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по 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филиалы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187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подлинни-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правоустанавливаю-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(нотариально заверен-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копий) с отметкой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 произведен-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регистрации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(обременении)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сделок с ним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13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авторским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правом и смежными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14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онных договоров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смежных прав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14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сублицензионного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139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договоров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уступки,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121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копий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заверенных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отделом, включая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(схемы)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96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филиалы; ЦОН</w:t>
            </w:r>
          </w:p>
        </w:tc>
      </w:tr>
      <w:tr>
        <w:trPr>
          <w:trHeight w:val="23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и прав на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судовом реестре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 ЦОН</w:t>
            </w:r>
          </w:p>
        </w:tc>
      </w:tr>
      <w:tr>
        <w:trPr>
          <w:trHeight w:val="23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речных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 в реестре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судов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 ЦОН</w:t>
            </w:r>
          </w:p>
        </w:tc>
      </w:tr>
      <w:tr>
        <w:trPr>
          <w:trHeight w:val="36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маломерных судов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 ЦОН</w:t>
            </w:r>
          </w:p>
        </w:tc>
      </w:tr>
      <w:tr>
        <w:trPr>
          <w:trHeight w:val="235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 ЦОН</w:t>
            </w:r>
          </w:p>
        </w:tc>
      </w:tr>
      <w:tr>
        <w:trPr>
          <w:trHeight w:val="231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 ЦОН</w:t>
            </w:r>
          </w:p>
        </w:tc>
      </w:tr>
      <w:tr>
        <w:trPr>
          <w:trHeight w:val="162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контракта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совмещенную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</w:tr>
      <w:tr>
        <w:trPr>
          <w:trHeight w:val="165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 и на совмещен-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</w:p>
        </w:tc>
      </w:tr>
      <w:tr>
        <w:trPr>
          <w:trHeight w:val="144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техники и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детского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пищевых и биологичес-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активных добавок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пище (нутрицевти-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ков), генетически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источников, красите-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изделий, контактирую-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с 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питания,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 вредное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здоровье человека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 МЗ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высокочастотных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каждой единицы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 изготов-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 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ним, 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 с выда-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чей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МСХ; 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смонтированным 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альным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механизмов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МСХ; 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МСХ; ЦОН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налогообложением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9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снятие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учета контрольно-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кассовых машин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фискальной памятью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(ККМ с ФП)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местном уровне</w:t>
            </w:r>
          </w:p>
        </w:tc>
      </w:tr>
      <w:tr>
        <w:trPr>
          <w:trHeight w:val="120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контрак-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 или совмещен-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ископаемых*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</w:tr>
      <w:tr>
        <w:trPr>
          <w:trHeight w:val="11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 на разведку,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добычу и на совмещен-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ископаемых*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</w:t>
            </w:r>
          </w:p>
        </w:tc>
      </w:tr>
      <w:tr>
        <w:trPr>
          <w:trHeight w:val="3435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частной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По данной услуге местный исполнительный орган, осуществляющий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 заявлений и выдачу оформленных документов, определяется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решению акимов областей, гг. Астаны и Алматы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393"/>
        <w:gridCol w:w="2353"/>
        <w:gridCol w:w="2553"/>
        <w:gridCol w:w="281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(долгосрочного,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(аренды)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Социальная защита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 из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базовой пенсионной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инвалидности,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случаю потери 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мильца и по возрасту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пособий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на случаи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рисков: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кормильца;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работы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проезду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постоянному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провозу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скота),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приобретения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прибытия и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оралманам,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прибывшим по квоте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иммиграции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миграции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рождение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 уходу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ребенком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местном уровне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протезно-ортопедичес-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 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сурдо-,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пособий семьям,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негосударственных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одиноких,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одиноко 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на дому,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постороннем уходе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округа; ЦОН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и 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обучающих-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и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проживающим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сельской местности,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приобретению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сирот,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адресной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Выдача справок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исходящих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архивов Республики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ляемых за рубеж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МКИ; ЦОН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архивы**;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архивы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филиалы;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Перечень центральных государственных архивов 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года N 1130 "Вопросы Министерства культуры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353"/>
        <w:gridCol w:w="2413"/>
        <w:gridCol w:w="2473"/>
        <w:gridCol w:w="2853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исходя-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КНБ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органов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производства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республики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МОН; ЦОН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копий 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исходя-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из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архива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МО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льготы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(участникам 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ликвидаторам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Чернобыльской аварии,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воинам-интернациона-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листам)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судимости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учетам ГП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Астаны; ЦОН</w:t>
            </w:r>
          </w:p>
        </w:tc>
      </w:tr>
      <w:tr>
        <w:trPr>
          <w:trHeight w:val="9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следствия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ГП; ЦОН</w:t>
            </w:r>
          </w:p>
        </w:tc>
      </w:tr>
      <w:tr>
        <w:trPr>
          <w:trHeight w:val="14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адресных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справок с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дел; ЦОН</w:t>
            </w:r>
          </w:p>
        </w:tc>
      </w:tr>
      <w:tr>
        <w:trPr>
          <w:trHeight w:val="12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правах (обременениях)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характеристиках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9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12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 залогу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ЦОН</w:t>
            </w:r>
          </w:p>
        </w:tc>
      </w:tr>
      <w:tr>
        <w:trPr>
          <w:trHeight w:val="14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сдаче на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рукописи,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рукописей неопублико-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 произведений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</w:tr>
      <w:tr>
        <w:trPr>
          <w:trHeight w:val="22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юстиции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службы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Алматы; ЦОН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Апостилирование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исходящих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структурных подраз-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делений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 территориальных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подразделений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(наличии)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налоговой задолжен-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 задолженности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пенсионным взносам,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социальным отчисле-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ниям, выписок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лицевого счета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суммах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доходов из источни-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удержанных налогов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Ходатайство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 иностранцам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без гражданст-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ва, прибывающим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финансовом центре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113-1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уведомлении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валютной операции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филиалы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113-2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валютной операции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 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филиалы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местном уровне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подсобного хозяйства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округа; ЦОН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Правительства РК от 16.03.2009 № 331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Правительства РК от 16.03.2009 № 331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безработным гражданам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попечительству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округа; ЦОН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заключения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у вывозимого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 культурной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 ЦОН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нотариальную контору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разрешения обмена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продажи жилой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принадлежа-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щей несовершеннолет-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 детям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округа; ЦОН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пенсионные фонды,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 МВД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наследства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детям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округа; ЦОН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разрешений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для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ссуды под залог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принадлежащего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несовершеннолетнему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округа; ЦОН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совета опеки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попечительства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сделок, затрагивающих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интересы несовершен-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нолетних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собственниками жилища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Алматы;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округа; ЦОН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врачебного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лизинг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значения; 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6. Иные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Услуги, оказываемые 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эмитентов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специальную торговую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площадку регионально-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финансового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города Алматы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 с английского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на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 русский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 документации,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представляемой участ-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никами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АРДРФЦА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налоговой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зачетов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возвратов уплаченных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налогов,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бюджет, пени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НДС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оборотам, облагаемым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нулевой ставке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подоходного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налога, удержанного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источника выплаты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об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 уплаты налогов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МВД     -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    - Министерство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  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 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  -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КНБ     - Комитет национальной безопасности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КСА     - Комитет по судебному администрированию при Верховном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Суде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  - Министерство транспорта и коммуникаций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  - Министерство энергетики и минеральных ресурсов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  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  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  - Агентство Республики Казахстан по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АРДРФЦА - Агентство Республики Казахстан по регулированию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деятельности регионального финансового центра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     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ГЦВП    - Республиканское государственное казенное предприятие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"Государственный центр по выплате пенсий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труда и социальной защиты населения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МИО     - местные исполнительные органы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ЦОН     - центры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      -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РГП     - Республиканское государственное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