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daf9" w14:textId="4e5d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"Об образовании"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2007 года N 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Парламента Республики Казахстан проект Закона Республики Казахстан "Об образовании".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"Об образовании"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общественные отношения в области образования, определяет основные принципы государственной политики в этой сфере и направлен на обеспечение конституционного права граждан Республики Казахстан, а также иностранцев и лиц без гражданства, постоянно проживающих в Республике Казахстан, на образование.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 Основные понятия, используемые в настоящем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      В настоящем Законе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академия - учебное заведение, которое реализует профессиональные учебные программы высшего и послевузовского образования по одной - двум группам специальностей, осуществляет научную и педагогическую деятельность, повышение квалификации и переподготовку кадров, выполняет научные исследования в своих областях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инновационно-образовательный консорциум - добровольное равноправное объединение на основе договора о совместной деятельности, в котором высшие учебные заведения, научные организации и производственные предприятия объединяют интеллектуальные, финансовые и иные ресурсы для подготовки конкурентоспособных высококвалифицированных специалистов на базе фундаментальных, прикладных научных исследований и технологических инноваций;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именная стипендия - учреждаемая физическими или юридическими лицами стипендия для поощрения наиболее способных обучающихся, успешно осваивающих соответствующие образовательные программы, занимающихся научно-исследовательской работой, принимающих активное участие в общественной, культурной и спортивной жизни учебного заведения;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бакалавр - академическая степень, присуждаемая лицам, освоившим соответствующие образовательные программы высшего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предпрофильная подготовка - целенаправленная педагогическая поддержка выбора обучающимся основного среднего образования индивидуальной образовательной траектории;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профильное обучение - процесс дифференциации и индивидуализации обучения, организации образовательного процесса с учетом интересов, склонностей и способностей обучающихся;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международная стипендия "Болашак" - стипендия, учреждаемая Президентом Республики Казахстан для обучения граждан Республики Казахстан в зарубежных высших учебных заведения по очной форме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аккредитация организаций образования - процедура признания аккредитационным органом соответствия образовательных услуг установленным требованиям с целью предоставления объективной информации об их качестве, а также подтверждения наличия эффективных механизмов его усовершенствования;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государственная аттестация организаций образования - процедура, проводимая с целью контроля соответствия образовательных услуг, предоставляемых организациями образования, требованиям государственного общеобязательного стандарта;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итоговая аттестация обучающихся - процедура, проводимая с целью определения степени освоения ими объема учебных дисциплин, предусмотренных государственным общеобязательным стандартом соответствующего уровня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интегрированные образовательные учебные программы - образовательные учебные программы, разработанные с учетом непрерывности и преемственности уровней и содержания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нострификация документов об образовании - процедура, проводимая с целью определения эквивалентности документов, выданных лицам, получившим образование в других государствах, в международных или иностранных учебных заведениях (их филиалах);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образовательная деятельность - процесс целенаправленного, педагогически обоснованного, последовательного взаимодействия субъектов образования в ходе которого решаются задачи обучения, развития и воспитания личности;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образовательный грант - целевая сумма денежных средств, предоставляемая обучающемуся на условиях, установленных законодательством Республики Казахстан, для оплаты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образовательный мониторинг - систематическое наблюдение, анализ, оценка и прогноз состояния и динамики изменений результатов и условий осуществления образовательных процессов, контингента обучающихся, сети организаций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промежуточная аттестация обучающихся - процедура, проводимая с целью оценки качества освоения обучающимися содержания части или всего объема одной учебной дисциплины после завершения ее изучения;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уполномоченный орган в области образования - центральный исполнительный орган Республики Казахстан, осуществляющий руководство и межотраслевую координацию в области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национальная система оценки качества образования - совокупность институциональных структур, процедур, форм и способов установления соответствия качества образования государственным общеобязательным стандартам образования, потребностям личности, общества и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единое национальное тестирование - одна из форм итоговой аттестации обучающихся организаций общего среднего образования, совмещенная со   экзаменами в организации образования, дающие послесреднее и (или) высшее образование;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гимназия - учебное заведение, реализующее общеобразовательные учебные программы начального, основного среднего и по гуманитарным профилям общего среднего образования в соответствии со склонностями и способностями обучающихся;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докторантура - форма подготовки научных и педагогических кадров высшей квалификации в высших учебных заведениях и научных организациях;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доцент, профессор: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академические звания, присваиваемые соответствующим высшим учебным заведением;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ученые звания, присваиваемые уполномоченным органом в области образования по ходатайству высшего учебного заведения или научной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институт - учебное заведение, которое реализует профессиональные учебные программы высшего образования по одной-двум группам специальностей, осуществляет научную и педагогическую деятельность, повышение квалификации и переподготовку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инновационный университет - научно-образовательный комплекс, способный реализовывать полный цикл инновационной деятельности, включающей в себя генерацию идей, проведение фундаментальных и поисковых исследований, прикладных исследований и опытно-конструкторских разработок и внедрение в производство результатов научных исследований;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институциональная аккредитация - оценка деятельности организации образования по качественному представлению образовательных программ в соответствии с заявленным статусом;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интернатные организации - организации общего среднего образования, обеспечивающие государственные гарантии прав на образование определенных категорий лиц с предоставлением места проживания;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интернатура - форма одно- или двухгодичной подготовки обучающихся медицинских высших учебных заведений в рамках базового медицинского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квота приема - предельное количество объема государственного образовательного заказа, в том числе образовательных грантов, выделяемых для приема в организации образования, дающие техническое и профессиональное, послесреднее и высшее образование, лиц из числа инвалидов I, II групп, лиц, приравненных по льготам и гарантиям к участникам войны и к инвалидам войны, инвалидов с детства, детей-инвалидов, аульной (сельской) молодежи и лиц казахской национальности, не являющихся гражданами Республики Казахстан, а также детей-сирот и детей, оставшихся без попечения родителей;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клиническая база - клиника высшего учебного заведения или организации здравоохранения, функционирующая на базе местных организаций здравоохранения, имеющая высокий уровень материально-технической базы и осуществляющая на основе современных методов организационно-методической, учебной, лечебно-диагностической и научно-исследовательской работы подготовку и переподготовку врачей, научных кадров и оказывающая все виды медицинской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оценка профессиональной подготовки - определение степени соответствия уровня профессиональной подготовленности обучающихся организаций образования, реализующих профессиональные учебные программы технического профессионального и послесреднего образования, требованиям, установленным государственными общеобязательными стандартами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колледж - учебное заведение, реализующее общеобразовательные учебные программы общего среднего образования и профессиональные учебные программы технического и профессионального, послесреднего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кредитная технология обучения - обучение на основе выбора и самостоятельного планирования обучающимся последовательности изучения дисциплин с использованием кредита как унифицированной единицы измерения объема учебной работы обучающегося/преподавателя;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профессиональная ориентация - предоставление информации и консультационной помощи обучающемуся в реализации его прав в сфере образовательных и профессиональных возможностей, свободном и осознанном выборе профессии и места учебы в соответствии с профессиональными интересами, индивидуальными способностями и психофизиологическими особенностями;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профессиональное обучение - часть системы профессионального образования, включающая в себя ускоренную подготовку, переподготовку и повышение квалификации специалистов технического, обслуживающего и управленческого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дистанционные образовательные технологии - обучение, осуществляемое с применением информационных и телекоммуникационных средств при опосредствованном (на расстоянии) или не полностью опосредствованном взаимодействии обучающегося и педагогического работника;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дополнительное образование - процесс воспитания и обучения, осуществляемый с целью всестороннего удовлетворения образовательных потребностей обучающихся;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комплексное тестирование - форма экзамена, проводимого одновременно по нескольким учебным дисциплинам с применением информационных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 лицей - учебное заведение, реализующее общеобразовательные учебные программы начального, основного среднего и по естественно-научным, физико-математическим профилям общего среднего образования или профессиональные учебные программы технического и профессионального образования в соответствии со склонностями и способностями обучающихся;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 магистр - академическая степень, присуждаемая лицам, освоившим профессиональные учебные программы послевузовского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 специализированная аккредитация - оценка качества отдельных образовательных программ, реализуемых организацией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41) государственная именная стипендия - стипендия, учреждаемая Президентом Республики Казахстан и (или)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42) государственный образовательный заказ - финансируемый государством объем услуг по дошкольному воспитанию и обучению, по подготовке, повышению квалификации и переподготовке квалифицированных рабочих и специалистов для обеспечения потребностей экономики и воспроизводства квалифицированной рабочей силы и интеллектуального потенциала общества, а также по учебно-методическому обеспечению системы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43) промежуточный государственный контроль - один из видов независимого от организаций образования контроля за качеством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44) учебная программа - программа, определяющая по каждой учебной дисциплине содержание и объем знаний, умений и навыков, подлежащих освоению;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45) учебный план - документ, регламентирующий перечень и объем учебных дисциплин (предметов) соответствующего уровня образования, порядок их изучения и формы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46) учебно-клинический центр - структурное подразделение медицинского высшего учебного заведения, оснащенное современной аппаратурой, фантомами и муляжами, и предназначенной для освоения и контроля практических (клинических) навыков обучающихся и/или медицинских работников;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47) аттестация педагогических работников - процедура, проводимая с целью определения соответствия уровня квалификации педагогического работника квалификационным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48) резидентура - форма получения послевузовского углубленного медицинского образования по клиническим специальностям;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49) духовные (религиозные) организации образования - учебные заведения, реализующие профессиональные учебные программы подготовки священнослужителей;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50) стипендия - сумма денег, предоставляемая обучающемуся для частичного покрытия расходов на питание, проживание и приобретение учебной литературы;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51) университет - учебное заведение, которое реализует профессиональные учебные программы высшего и послевузовского образования по не менее, чем трем группам специальностей (медицинский университет - по не менее двум), осуществляет научную и педагогическую деятельность, повышение квалификации и переподготовку кадров, и является ведущим научным и методическим центром в областях своей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52) доктор философии - высшая академическая степень, присуждаемая лицам, освоившим профессиональные учебные программы докторантуры (Ph.D) по соответствующим специальностям;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53) малокомплектная школа - общеобразовательная школа с малым контингентом обучающихся, совмещенными класс-комплектами и со специфической формой организации учебных занятий;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54) экстернат -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55) элитарное образование - образование, получаемое по специализированным образовательным учебным программам, реализуемым в специализированных организациях образования для одаренных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56) экспериментальная площадка - организация образования, реализующая образовательные учебные программы в режиме эксперимента для апробации новых педагогических технологий и образовательных учебных программ.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 Законодательство Республики Казахстан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области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в области образования основывается на Конституции Республики Казахстан, состоит из настоящего Закона и иных нормативных правовых актов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3. Принципы государственной политики в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принципами государственной политики в области образования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равенство прав всех на получение качественного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приоритетность развития системы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образования всех уровней для населения с учетом интеллектуального развития, психофизиологических и индивидуальных особенностей каждого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светский, гуманистический и развивающий характер образования, приоритет гражданских ценностей, жизни и здоровья человека, свободного развития личности;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уважение прав и свобод человека;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стимулирование образованности личности и развитие одаренности;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непрерывность процесса образования, обеспечивающего преемственность его уровней; единство обучения и воспитания;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демократический характер управления образованием, прозрачность деятельности системы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разнообразие организаций образования по формам собственности, формам обучения и воспитания, направлениям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организациях образования создание и деятельность организационных структур политических партий и религиозных организаций (объединений) не допускаются.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4. Государственные гарантии в области образовани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Право на образование обеспечивается государством путем развития системы образования, совершенствования правовой основы ее функционирования и создания необходимых социально-экономических условий для получения образования в соответствии с Конституцией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за качеством образования обеспечивается путем создания и обеспечения функционирования национальной системы оценки качества.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Государство обеспечивает получение гражданами Республики Казахстан бесплатного предшкольного, начального, основного среднего и общего среднего образования и на конкурсной основе в соответствии с государственным образовательным заказом бесплатного технического и профессионального, послесреднего образования, высшего и послевузовского образования, если образование каждого из этих уровней гражданин получает впервые.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гражданства, постоянно проживающие в Республике Казахстан, имеют равные с гражданами Республики Казахстан права на получение начального, основного среднего и общего среднего образования в порядке, установленном уполномоченным органом в области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 без гражданства, постоянно проживающим в Республике Казахстан,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образование каждого из этих уровней они получают впервые.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 определяется международными договорами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целях обеспечения доступности получения технического и профессионального, послесреднего, высшего и послевузовского образования создаются условия для развития негосударственного образовательного кредитования.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 принимает меры по созданию системы гарантирования образовательных кредитов, выдаваемых банками второго уровня, и рефинансирования банков второго уровня путем приобретения прав требований по образовательным кредитам.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Государство полностью или частично компенсирует расходы на содержание граждан Республики Казахстан, нуждающихся в социальной помощи, в период получения ими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категории граждан Республики Казахстан, которым оказывается социальная помощь,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дети-сироты, дети, оставшиеся без попечения родителей;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 с ограниченными возможностями в развитии, инвалиды и инвалиды с детства, дети-инвалиды;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 из многодетных семей;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категории граждан, определяемые законами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Размеры и источники социальной помощи определяются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лиц,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образования, организуется индивидуальное бесплатное обучение на дому или в лечебных организациях.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Государство обеспечивает лицам с ограниченными возможностями в развитии условия для получения ими образования, коррекции нарушения развития и социальной адаптации.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Государство гарантирует функционирование малокомплектных школ и интернатных организаций для обеспечения права на получение начального, основного среднего, общего среднего образования детьми, проживающими в населенных пунктах с малой численностью жителей.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Государство создает необходимые условия одаренным лицам для получения элитарного образования, в том числе за рубежом.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5. Язык обучения и воспитания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Языковая политика в организациях образования осуществляется в соответствии с Конституцией Республики Казахстан и законодательством Республики Казахстан о 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Все организации образования, независимо от форм собственности, должны обеспечить знание обучающимися казахского языка как государственного, а также изучение русского языка и одного из иностранных языков в соответствии с государственным общеобязательным стандартом соответствующего уровня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Право на получение образования на родном языке обеспечивается созданием при наличии возможности соответствующих организаций образования, классов, групп, а также условий их функционирования.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и русский языки являются обязательными предметами, включаемыми в программу единого национального тестирования.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Система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6. Понятие системы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образования Республики Казахстан представляет собой совокупность взаимодействующих: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образовательных учебных программ и государственных общеобязательных стандартов образования, обеспечивающих преемственность уровней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организаций образования независимо от форм собственности, типов и видов, реализующих образовательные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органов управления образованием и соответствующей инфраструктуры, в том числе организаций научного и учебно-методического обеспечения, осуществляющих мониторинг качества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7. Задачи системы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Задачами системы образования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необходимых условий для получения качественного образования, направленных на формирование, развитие и профессиональное становление личности на основе общечеловеческих ценностей, достижений науки и практики;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воспитание гражданственности и патриотизма, любви к своей Родине - Республике Казахстан, уважения к государственным символам, почитания народных традиций, нетерпимости к любым антиконституционным и антиобщественным проявлениям;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приобщение к достижениям отечественной и мировой культуры; изучение истории, обычаев и традиций казахского и других народов республики; овладение государственным, русским, иностранным языками;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высокого социального статуса педагогических работников;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расширение автономности, самостоятельности организаций образования, демократизация управления образованием;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функционирование национальной системы оценки качества образования, отвечающей потребностям общества и 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внедрение и эффективное использование новых технологий обучения, в том числе кредитной, дистанционной, информационно-коммуникационных, способствующих быстрой адаптации профессионального образования к изменяющимся потребностям общества и рынка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развитие систем обучения в течение жизни, обеспечивающих взаимосвязь между общим обучением, обучением по месту работы и потребностями рынка труда, и помогающих каждому максимально использовать свой личный потенциал в обществе, основанном на знаниях;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интеграция образования, науки и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обеспечение профессиональной ориентации обучающихся;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8. Уровни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образования в Республике Казахстан на основе принципа непрерывности и преемственности образовательных учебных программ включает следующие уровни образования: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дошкольное воспитание и обучение;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начальное образование;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основное среднее образование;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среднее образование (общее среднее образование, техническое и профессиональное образование);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послесреднее образование;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высшее образование;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послевузовское образование.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Содержание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9. Понятие содержания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образования - это система (комплекс) знаний по каждому уровню образования, являющейся основой для формирования компетентности и всестороннего развития личности.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образования определяется образовательными учебными программами, которые разрабатываются на основе государственных общеобязательных стандартов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10. Образовательные учебные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Образовательные учебные программы в зависимости от содержания и их направления (назначения) подразделяются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общеобразовательные (типовые, рабочие);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2)профессиональные (типовые, рабочие);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дополнительные.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Типовые общеобразовательные и профессиональные учебные программы разрабатываются в соответствии с требованиями государственных общеобязательных стандартов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Рабочие общеобразовательные и профессиональные учебные программы разрабатываются на основе соответствующих типовых учебных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Общеобразовательные учебные программы направлены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профессии, специальности.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содержания общеобразовательные учебные программы подразделяются на учебные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дошкольного воспитания и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основного 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общего среднего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наиболее полного развития потенциальных возможностей одаренных лиц, разрабатываются специализированные образовательные учебные программы, предусматривающие углубленное изучение отдельных предметов учебной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отдельных категорий лиц разрабатываются специальные образовательные учебные программы, учитывающие особенности развития и потенциальные возможности обучающихся и воспитанников, определяемые с учетом рекомендаций психолого-медико-педагогических консультаций.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Профессиональные учебные программы направлены на подготовку специалистов технического, обслуживающего и управленческого труда по направлениям профессиональной деятельности в отраслях экономики, последовательное повышение профессионального и общеобразовательного уровня личности.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содержания профессиональные учебные программы подразделяются на учебные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технического и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высшего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послевузовского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Образовательные учебные программы дополнительного образования предусматривают создание условий для развития личностного самоопределения, творчества обучающихся, реализации их способностей, адаптации к жизни в обществе, формирования гражданского самосознания, общей культуры, здорового образа жизни, организации содержательного досуга.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апробации новых технологий обучения, внедрения нового содержания образования разрабатываются экспериментальные образовательные учебные программы, реализуемые в организациях образования, работающих в режиме эксперимента (экспериментальных площадках).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Интегрированные образовательные учебные программы разрабатываются организациями образования по согласованию с уполномоченным органом в области образования. Интегрированные образовательные учебные программы могут быть междисциплинарными и межуровневыми, межвузовскими и международными.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Профессиональные учебные программы по военным специальностям утверждаются Министерством обороны Республики Казахстан по согласованию с уполномоченным органом в области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Типовые профессиональные учебные программы по медицинским и фармацевтическим специальностям утверждаются уполномоченным органом в области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Организация образования вправе при наличии лицензии реализовывать образовательные учебные программы различного уровня.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11. Общеобразовательные учебные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дошкольного воспитания и обучения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Общеобразовательные учебные программы дошкольного воспитания и обучения разрабатываются на основе государственного общеобязательного стандарта дошкольного воспитания и обучения с учетом специфичных для детей дошкольного возраста видов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Общеобразовательные учебные программы дошкольного воспитания и обучения: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обеспечивают преемственность и непрерывность дошкольного и начального образования с учетом принципа единства воспитания, обучения, развития и оздоровления детей;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ориентируются на реализацию задатков, наклонностей, способностей, дарований каждого ребенка и подготовки его к освоению образовательной программы начального образования на основе индивидуального подхода с учетом особенностей развития и состояния здоровья.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Общеобразовательные учебные программы дошкольного обучения формируют элементарные навыки чтения, письма, счета и опыта языкового общения и предусматривают создание равных стартовых условий для освоения начального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Дошкольное обучение осуществляется с пяти лет в виде предшкольной подготовки детей к обучению в школе.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12. Общеобразовательные учебные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начального, основного среднего и общего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среднего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Общеобразовательные учебные программы начального образования направлены на формирование личности ребенка, развитие его индивидуальных способностей, положительной мотивации и умений в учебной деятельности: прочных навыков чтения, письма, счета, опыта языкового общения, творческой самореализации, культуры поведения для последующего освоения образовательных программ основной школы.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освоения общеобразовательной учебной программы начального образования - 4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Освоение общеобразовательной учебной программы завершается промежуточным контролем знаний обучающихся и выборочной мониторинговой оценкой учебных достижений обучающихся.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Общеобразовательные учебные программы основного среднего образования направлены на освоение обучающимися базисных основ системы наук, формирование у них высокой культуры межличностного и межэтнического общения, самоопределения личности и профессиональной ориентации.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Общеобразовательная учебная программа включает предпрофильную подготовку обучающихся.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Изучение содержания каждого предмета завершается на уровне основного среднего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освоения общеобразовательной учебной программы основного среднего образования - 6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Общеобразовательные учебные программы общего среднего образования разрабатываются на основе дифференциации, интеграции и профессиональной ориентации содержания образования с введением профильного обучения по социально-гуманитарному, естественнонаучному, технологическому и другим направлениям для осуществления ориентированный допрофессиональной подготовки обучающихся.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освоения общеобразовательной учебной программы общего среднего образования - 2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13. Образовательные учебные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технического и профессионального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Техническое и профессиональное образование является составной частью уровня среднего образования и направлено на подготовку квалифицированных специалистов технического и обслуживающего труда по основным направлениям общественно-полезной профессиональной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Образовательные учебные программы технического и профессионального образования в зависимости от содержания программы и уровня квалификации подготовки обучающихся делятся на учебные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технического и профессионального образования, предусматривающего подготовку кадров по массовым профессиям технического и обслуживающего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образовательных учебных программ предусматривает: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изучение интегрированных курсов по общеобразовательным предметам, являющимися профилирующими для успешного освоения общепрофессиональных и специальных дисциплин, прохождение производственного обучения по приобретению профессиональных навыков;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завершению обучения присвоение обучающимся достигнутого уровня профессиональной квалификации (разряд, класс, категория) по конкретной профессии.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технического и профессионального образования, предусматривающего овладение более сложными (смежными) профессиями, специальностями и практическими навыками выполнения работ технического и обслуживающего труда во всех отраслях экономики, связанными с высокими технологиями и профессиональной деятельностью.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образовательных учебных программ предусматривает: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изучение общегуманитарных, экономических, общепрофессиональных, специальных дисциплин, прохождение производственного обучения и профессиональной практики по приобретению и закреплению профессиональных навыков;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завершению обучения присвоение обучающимся повышенного уровня профессиональной квалификации по конкретной специальности.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технического и профессионального образования, обеспечивающего подготовку высококвалифицированных специалистов технического труда, их переподготовку и повышение квалификации.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образовательных учебных программ предусматривает: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изучение общегуманитарных, экономических, технических, специальных и инженерных образовательных программ, интегрированных с образовательными программами 1-2 курсов технических университетов. Общая продолжительность обучения на базе основного среднего образования не менее 4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завершении двухлетнего обучения и прохождения итоговой аттестации обучающимся присваивается достигнутый уровень профессиональной квалификации (не ниже 3 разряда, класса, категории) по конкретной специальности.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завершении трехлетнего обучения и прохождения итоговой аттестации обучающимся присваивается повышенный уровень профессиональной квалификации по конкретной специальности.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завершении полного курса обучения (не менее 4 лет) и прохождения итоговой аттестации обучающимся присваивается квалификация специалиста технического и обслуживающего труда высшей ступени - младшего инженера по техническим специальностям.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Профессиональные учебные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специальностям. Продолжительность обучения зависит от сложности учебных программ и уровня присваиваемой квалификации и определяется соответствующим государственным общеобязательным стандартом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Профессиональные учебные программы технического и профессионального образования для лиц, имеющих общее среднее образование, предусматривают изучение общепрофессиональных, экономических, специальных дисциплин и выполнение учебно-производственных работ, определяющих будущую профессиональную деятельность по избранной специальности.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Профессиональные учебные программы технического и профессионального образования состоят из программ теоретического и производственного обучения.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14. Специализированные общеобразовательные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учебные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общеобразовательные учебные программы разрабатываются на основе общеобразовательных учебных программ основного среднего, общего среднего образования и направлены на углубленное освоение обучающимися основ наук, культуры, искусства, спорта, военного дела, развитие их творческого потенциала и дарований.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общеобразовательные учебные программы реализуются в специализированных организациях образования для одаренных детей, а также в организациях образования с углубленной допризывной подготовкой и специализированных школах Министерства обороны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15. Специальные общеобразовательные учебные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Специальные общеобразовательные учебные программы разрабатываются на основе общеобразовательных учебных программ и направлены на обучение и развитие детей с ограниченными возможностями, учитывают психофизические особенности и познавательные возможности обучающихся и воспитанников, определяемые с учетом рекомендаций психолого-медико-педагогических консультаций.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лиц, нуждающихся в длительном лечении, а также для детей и подростков с ограниченными возможностями в развитии, разрабатываются и внедряются специальные коррекционные общеобразовательные учебные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Специальные общеобразовательные учебные программы реализуются в специальных организациях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16. Профессиональные учебные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послесреднего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Профессиональные учебные программы послесреднего образования направлены на подготовку младших специалистов обслуживающего и управленческого труда по гуманитарным специальностям из числа лиц, имеющих среднее образование (общее среднее или техническое и профессиональное).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освоения профессиональных учебных программ послесреднего образования (кроме специальностей медицины) лицами, имеющими общее среднее образование, составляет не менее 2 лет, а имеющими техническое и профессиональное образование - не менее 1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Содержание профессиональных учебных программ послесреднего образования предусматривает: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изучение наряду с профессиональными, социально-гуманитарных и естественнонаучных дисциплин, интегрированных с профессиональными учебными программами 1-2 курсов высшего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завершении обучения присвоение квалификации младшего специалиста обслуживающего и управленческого труда.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17. Профессиональные учебные программы высшего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Профессиональные учебные программы высшего образования направлены на подготовку специалистов с присвоением квалификации и/или академической степени "бакалавр", последовательное повышение уровня их профессиональной подготовки.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завершившие обучение по профессиональной учебной программе высшего образования с присуждением академической степени "бакалавр", могут занимать должности, для которых квалификационными требованиями предусмотрено наличие высшего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Содержание профессиональных учебных программ высшего образования предусматривает изучение цикла общеобразовательных дисциплин; цикла базовых дисциплин; цикла профилирующих дисциплин, а также прохождение профессиональной практики по соответствующим специальностям.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Каждый цикл дисциплин состоит из дисциплин обязательного компонента и компонента по выбору. Дисциплины из компонента по выбору обучающегося в каждом цикле должны содержательно дополнять дисциплины обязательного компонента.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Университеты вправе на конкурсной основе разрабатывать и внедрять инновационные образовательные программы, содержащие новые качественно усовершенствованные технологии, методы и формы обучения.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Срок освоения профессиональных учебных программ высшего образования определяются государственным общеобязательным стандартом высшего образования и должен составлять не менее 4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лиц, имеющих техническое и профессиональное, послесреднее или высшее образование, высшими учебными заведениями разрабатываются и реализуются профессиональные учебные программы, предусматривающие сокращенные сроки обучения.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Высшие военные учебные заведения реализуют профессиональные учебные программы высшего образования по военным специальностям, разрабатываемые и утверждаемые их органами государственного управления по согласованию с уполномоченным органом в области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Освоение профессиональной учебной программы интернатуры является обязательным условием допуска к клинической практике лиц, получивших высшее медицинское образование по клиническим специальностям, перечень которых утверждается уполномоченным органом в области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об интернатуре утверждается уполномоченным органом в области здравоохранения.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18. Профессиональные учебные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послевузовского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Профессиональные учебные программы послевузовского образования направлены на подготовку научных и педагогических кадров высшей квалификации, последовательное повышение уровня их научной и педагогической подготовки.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Содержание профессиональных учебных программ послевузовского образования предусматривает: теоретическое обучение, включающее базовые и профильные дисциплины; практику; научно-исследовательскую работу с написанием диссертации.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Освоение профессиональной учебной программы резидентуры является обязательным условием допуска к клинической практике лиц, получивших высшее медицинское образование по клиническим специальностям, перечень которых утверждается уполномоченным органом в области здравоохранения.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19. Образовательные учебные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дополнительного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Образовательные учебные программы дополнительного образования направлены на всестороннее удовлетворение образовательных и культурных потребностей обучающихся.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Образовательные учебные программы дополнительного образования в зависимости от содержания и направленности подразделяются на учебные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дополнительного образования обучающихся и воспитанников;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переподготовки и повышения квалификации специалистов.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Образовательные учебные программы дополнительного образования, реализуемые государственными организациями образования, утверждаются органами, выполняющими по отношению к ним функции органа государственного управления.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20. Образование взрослых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взрослых (лица, достигшие восемнадцатилетнего возраста) направлено на удовлетворение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социально-экономическими изменениями в обществе.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взрослых осуществляется организациями образования, а также юридическими лицами, имеющими структурные подразделения, реализующие дополнительные образовательные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21. Экспериментальные образовательные учебные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Экспериментальные образовательные учебные программы, направлены на апробацию новых технологий обучения, внедрение нового содержания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Организация образовательной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22. Общие требования к приему обучающихся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воспитанников в организации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Порядок приема на обучение в организации образования начального, основного среднего, общего среднего, технического и профессионального, послесреднего, высшего и послевузовского образования устанавливается Типовыми правилами приема в учебные заведения соответствующего типа.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приема на обучение в организации образования начального, основного среднего и общего среднего образования, обеспечивающий прием всех детей, проживающих на территории обслуживания организации образования, устанавливается Правилами приема, утверждаемыми местными исполнительными органами на основании Типовых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Прием на обучение в организации образования, реализующие профессиональные учебные программы технического и профессионального, послесреднего, высшего, послевузовского образования осуществляется по заявлениям лиц на конкурсной основе. Условия конкурса должны гарантировать соблюдение прав на образование и обеспечить зачисление лиц, наиболее способных и подготовленных к освоению профессиональной учебной программы соответствующего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получения высшего образования в зарубежных высших учебных заведениях по очной форме обучения в соответствии с перечнем специальностей, ежегодно утверждаемым в порядке, установленном законодательством Республики Казахстан, граждане Республики Казахстан имеют право на присуждение на конкурсной основе международной стипендии "Болашак".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проведении конкурса на получение образовательных грантов, а также на зачисление в состав обучающихся по государственному заказу на подготовку кадров с техническим и профессиональным, послесредним и высшим образованием преимущественное право имеют: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награжденные знаком "Алтын белгі";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победители международных олимпиад и научных соревнований по общеобразовательным предметам (награжденные дипломами первой, второй и третьей степеней), республиканских и международных конкурсов исполнителей и спортивных соревнований (награжденные дипломами первой, второй и третьей степеней) последних трех лет, перечень которых определяется уполномоченным органом Республики Казахстан в области образования, а также победители республиканских олимпиад и научных соревнований по общеобразовательным предметам (награжденные дипломами первой, второй и третьей степеней) текущего года при условии соответствия выбранной ими специальности предмету олимпиады, конкурса или спортивного соревнования, по которому они являются победителями.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показателей при проведении конкурса на получение образовательных грантов преимущественное право имеют дети-сироты и дети, оставшиеся без попечения родителей, инвалиды I и II групп, лица, приравненные по льготам и гарантиям к участникам войны и инвалидам войны, инвалиды с детства, дети-инвалиды, которым согласно заключению медико-социальной экспертизы не противопоказано обучение в соответствующих организациях образования, и лица, имеющие документы об образовании (свидетельства, аттестаты, дипломы) с отличием.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Прием на обучение в высшие технические школы для получения технического и профессионального образования осуществляется на условиях, определяемых уполномоченным органом в области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Прием на обучение в высшие учебные заведения и научно-исследовательские организации для получения послевузовского профессионального образования осуществляется по заявлениям лиц на конкурсной основе в порядке, установленном уполномоченным органом в области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поступлении на учебу в организации образования, реализующие профессиональные учебные программы технического и профессионального, послесреднего и высшего образования, предусматривается квота приема для: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 из числа инвалидов I, II групп, инвалидов с детства, детей-инвалидов;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лиц, приравненных по льготам и гарантиям к участникам войны и к инвалидам войны;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 из числа аульной (сельской) молодежи на специальности, определяющие социально-экономическое развитие аула (села);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 казахской национальности, не являющихся гражданами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детей-сирот и детей, оставшихся без попечения родителей.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Прием на обучение по специальностям, требующим специальной или творческой подготовки, осуществляется с учетом результатов специальных или творческих экзаменов. Перечень специальностей и порядок проведения специальных или творческих экзаменов устанавливаются Типовыми правилами приема.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Прием на обучение по медицинским специальностям осуществляется с учетом результатов специальных экзаменов. Перечень медицинских специальностей по которым проводятся специальные экзамены и порядок их проведения устанавливаются Типовыми правилами приема.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Прием на обучение в духовные (религиозные) организации образования осуществляется из числа лиц, имеющих среднее образование, и осуществляется в порядке, установленном учредителем.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Прием на обучение по государственному образовательному заказу по отдельным специальностям технического и профессионального, послесреднего и высшего образования, требующим работы с государственными секретами, осуществляется в организациях образования, имеющих разрешение органов национальной безопасности в соответствии с законодательством Республики Казахстан о государственных секретах.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Порядок приема на обучение в организации образования в части, не урегулированной настоящим Законом и соответствующими Типовыми правилами приема, устанавливается учредителем/учредителями (органом государственного управления) организации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 лицами, поступившими на обучение, организацией образования заключается договор, типовая форма которого утверждается уполномоченным органом в области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23. Формы получения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содержания образовательных учебных программ с учетом потребностей и возможностей личности, создания условий доступности получения каждого уровня образования, обучение осуществляется в форме очного, вечернего, заочного и экстерната.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24. Организация учебного и воспитательного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процесса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Учебный и воспитательный процесс в организациях образования осуществляется в соответствии с рабочими учебными программами и рабочими учебными планами.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Основой организации учебного и воспитательного процесса являются планирование и учет учебной и воспитательной работы, осуществляемой организацией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Планирование учебной и воспитательной работы должно обеспечить своевременное и качественное выполнение учебных планов и программ в полном объеме.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Планирование учебной и воспитательной работы в организациях образования осуществляется путем утверждения графика учебно-воспитательного процесса на учебный год и расписания теоретических и практических занятий.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учебной и воспитательной работы в организациях образования осуществляется путем ведения журналов учета теоретического и производственного обучения и табелей учета выполнения учебных программ в учебных часах.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Воспитательные программы в организациях образования являются составляющей частью учебного процесса и направлены на формирование патриотизма, гражданственности, интернационализма, высокой морали и нравственности, а также на развитие разносторонних интересов и способностей обучающихся, воспитанников.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Пропаганда расовой, этнической, религиозной, социальной непримиримости и исключительности, распространение милитаристских и иных идей, противоречащих общепризнанным принципам международного права и гуманизма, в организациях образования запрещается.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Учебный и воспитательный процесс осуществляется на основе взаимного уважения человеческого достоинства обучающихся, воспитанников, педагогических работников.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методов физического, морального и психического насилия по отношению к обучающимся и воспитанникам не допускается.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Порядок организации образовательной деятельности в организациях образования, время обучения граждан на очных отделениях которых приравнивается к прохождению срочной воинской службы, определяется их органами государственного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Начальная военная подготовка обучающихся допризывного и призывного возраста на базе основного среднего образования осуществляется в организациях образования (кроме специальных), реализующих общеобразовательные учебные программы общего среднего, профессиональные учебные программы технического и профессионального, послесреднего образования, а в организациях образования, реализующих профессиональные учебные программы высшего образования - на военных кафедрах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целях контроля за освоением обучающимися образовательных учебных программ организации образования осуществляют текущий контроль успеваемости обучающихся и промежуточную аттестацию обучающихся.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 самостоятельны в выборе форм, порядка и периодичности проведения текущего контроля успеваемости обучающихся и промежуточной аттестации обучающихся.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Освоение образовательных учебных программ основного среднего, общего среднего, технического и профессионального, послесреднего, высшего и послевузовского образования завершается обязательной итоговой аттестацией обучающихся.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Итоговая аттестация обучающихся организаций общего среднего образования и желающих в год завершения обучения поступить в организации образования, дающие послесреднее или высшее образование, осуществляется в форме единого национального тестирования.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Итоговая аттестация обучающихся организаций технического и профессионального, послесреднего образования включает: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итоговую аттестацию обучающихся в организациях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оценку уровня профессиональной подготовленности и присвоение квалификации.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Особенности итоговой аттестации обучающихся, освоивших профессиональные учебные программы послевузовского образования, определяются уполномоченным органом в области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Организации образования обеспечивают родителям и иным законным представителям несовершеннолетних обучающихся, воспитанников возможность ознакомления с ходом и содержанием учебного и воспитательного процесса, а также успеваемостью обучающихся.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25. Организация научной и учебно-методической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интеграции науки и образования, обеспечения и совершенствования учебного и воспитательного процесса, разработки и внедрения новых технологий обучения, обеспечения повышения квалификации педагогических работников в организациях образования и соответствующей инфраструктуре осуществляется научная и учебно-методическая работа.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Руководство научной и учебно-методической работой возлагается: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организациях общего среднего образования на методические кабинеты районных (городских) отделов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организациях технического и профессионального, послесреднего образования на методические кабинеты областных (городских) департаментов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Координация научной и учебно-методической деятельности в организациях образования и соответствующей инфраструктуре, в том числе организациях научного и учебно-методического обеспечения осуществляется в порядке, установленном уполномоченным органом в области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26. Дошкольное воспитание и обучение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Дошкольное воспитание детей с одного года до пяти лет осуществляется в семье и (или) дошкольных организациях.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Местные исполнительные органы организуют семье и дошкольным организациям необходимую методическую и консультативную помощь.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Предшкольная подготовка осуществляется в семье, дошкольных организациях, предшкольных классах общеобразовательных школ, лицеев и гимназий.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Предшкольная подготовка в государственных организациях образования является бесплатной.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27. Начальное, основное среднее и общее среднее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образование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обучение в 1 класс принимаются дети с шести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видами организаций среднего образования, реализующими общеобразовательные учебные программы начального, основного среднего, общего среднего образования, являются школа, гимназия, лицей, профильная школа.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Исключение из государственных организаций общего среднего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действий, грубое и неоднократное нарушение устава организации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детей-сирот и детей, оставшихся без попечения родителей, принимается с согласия органов опеки и попечительства.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28. Техническое и профессиональное образование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Техническое и профессиональное образование осуществляется в профессиональных лицеях, училищах, колледжах и высших технических школах на базе основного среднего и/или общего среднего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Учебный процесс в организациях технического и профессионального образования включает теоретические занятия и производственное обучение, выполняемое в учебно-производстценных мастерских, учебных хозяйствах и учебных полигонах под руководством мастера производственного обучения.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Профессиональное обучение может осуществляться непосредственно на производстве, в учебно-производственных комбинатах, в учебных центрах, на курсах, в учебно-производственных структурах юридических лиц, осуществляющих подготовку рабочих, при наличии лицензии на право осуществления образовательной деятельности, выданной в установленном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29. Послесреднее образование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Профессиональные учебные программы послесреднего образования реализуются в организациях образования, основным видом которых является колледж.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специалистов по профессиональным учебным программам послереднего образования осуществляется по гуманитарным специальностям, перечень которых утверждается уполномоченным органом в области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30. Высшие технические школы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Высшие технические школы реализуют интегрированные образовательные учебные программы технического и профессионального, послесреднего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31. Высшее образование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Высшее образование приобретается лицами, имеющими общее среднее, или техническое и профессиональное, или послесреднее образование.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Профессиональные учебные программы высшего образования реализуются в высших учебных заведениях основными видами которых являются университет, академия, институт и приравненные к ним (консерватория, высшая школа, высшее училище).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Университеты, внедряющие инновационные образовательные программы, являются инновационными университетами.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Филиалы высших учебных заведений вправе осуществлять образовательную деятельность за исключением подвидов образовательной деятельности, подлежащих лицензированию.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Обучающемуся, успешно прошедшему итоговую аттестацию по освоению профессиональной учебной программы высшего образования, присваивается квалификация и/или академическая степень "бакалавр".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состав высшего учебного заведения, функционирующего как единый учебно-научно-производственный комплекс, могут входить учебные, научные, производственные и другие подразделения, имеющие статус структурных подразделений высшего учебного заведения или юридического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реализации образовательных программ и проведения научно-прикладных исследований высшие учебные заведения вправе создавать и/или вступать в инновационно-образовательные консорциумы.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32. Послевузовское образование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Послевузовское образование приобретается лицами, имеющими высшее образование.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Подготовка научных и педагогических кадров осуществляется в магистратуре и докторантуре высших учебных заведений и научных организаций, а также путем направления стипендиатов международной стипендии "Болашак" на обучение в зарубежные высшие учебные заведения по очной форме обучения в соответствии с перечнем специальностей, ежегодно утверждаемым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профессиональных учебных программ магистратуры по военным специальностям осуществляется в адъюнктуре военных высших учебных заведений.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Подготовка кадров в магистратуре осуществляется на базе профессиональных учебных программ высшего образования по двум направлениям: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научному и педагогическому со сроком обучения два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профильному со сроком обучения не менее одного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Обучающемуся, успешно прошедшему итоговую государственную аттестацию и публично защитившему магистерскую диссертацию присваивается академическая степень магистра по соответствующей специальности.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докторантуре осуществляется подготовка докторов философии (PhD) и докторов по профилю на базе профессиональных учебных программ магистратуры со сроком обучения не менее трех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Послевузовское медицинское и фармацевтическое образование включает резидентуру, магистратуру и докторантуру.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резидентуре осуществляется углубленная подготовка по клиническим специальностям продолжительностью обучения от 2 до 4 лет в зависимости от специализации. Положение о резидентуре утверждается уполномоченным органом в области здравоохранения.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33. Дополнительное образование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Дополнительное образование обучающихся и воспитанников осуществляется в организациях дополнительного образования, виды которых определяются уполномоченным органом в области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Образовательные услуги по образовательным учебным программам дополнительного образования обучающимся предоставляются организациями образования, реализующими общеобразовательные учебные программы начального, основного среднего и общего среднего образования, на договорной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Повышение квалификации и переподготовка кадров осуществляется в организациях образования реализующих образовательные учебные программы дополнительного образования, научных организациях, на производстве.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Повышение квалификации педагогических и научных работников организаций образования осуществляется не реже одного раза в пять лет.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34. Профессиональная практика обучающихся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Профессиональная практика обучающихся является составной частью профессиональных учебных программ подготовки специалистов.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практика проводится в соответствующих организациях и направлена на закрепление знаний, полученных в процессе обучения, приобретение практических навыков и освоение передового опыта.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Виды, сроки и содержание профессиональной практики определяются рабочими учебными программами и рабочими учебными планами.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проведения профессиональной практики организации образования на договорной основе определяют организации в качестве баз практики, утверждают согласованные с ними программы и календарные графики прохождения практики.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договорах определяются обязанности и ответственность организаций образования, организаций, являющихся базами практики, и обучающихся.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Затраты на профессиональную практику предусматриваются организациями образования и организациями, являющимися базами практики, и определяются заключенными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Договора с организациями, являющимися базами практики, заключаются на основе Типовой формы договора на проведение профессиональной практики обучающихся.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35. Документы об образовании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Организации образования, имеющие лицензию, прошедшие государственную аттестацию и реализующие образовательные учебные программы основного среднего, общего среднего, технического и профессионального, послесреднего, высшего, послевузовского образования, выдают лицам, прошедшим итоговую аттестацию, документы об образовании государственного образца.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заполнению документов об образовании государственного образца определяется уполномоченным органом в области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Документ об образовании государственного образца является необходимым условием для продолжения обучения в организациях образования последующего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Лицам, не завершившим образование либо не прошедшим итоговую аттестацию, выдается справка установленного образца.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Документы об образовании, выданные зарубежными организациями образования, признаются на территории Республики Казахстан на основе международных договоров (соглашений).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международных договоров (соглашений) нострификация документов об образовании, полученных лицами в зарубежных организациях образования, и выдача им соответствующих удостоверений осуществляется в порядке, установленном уполномоченным органом в области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5. Субъекты образовательной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36. Организации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Организациями образования являются юридические лица, которые реализуют одну или несколько образовательных учебных программ и (или) обеспечивают содержание и воспитание обучающихся, воспитанников.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 создаются физическими и юридическими лицами (учредителями)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организаций образования регулируется Типовыми правилами деятельности организаций образования соответствующего типа и разработанными на их основе уставами.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Право на ведение образовательной деятельности возникает у организаций образования с момента получения лицензии и прекращается с момента отзыва или признания ее недействительной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Статус организации образования (тип, вид) определяется ее учредителями и отражается в ее уставе с учетом требований настоящего Закона, квалификационных требований при лицензировании образовательной деятельности, Типовых правил деятельности организаций образования соответствующего типа.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Номенклатура типов и видов организаций образования утверждается уполномоченным органом в области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Медицинские организации образования могут функционировать только при наличии клинической базы, финансирование которой осуществляется из источников, не запрещенных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клинических базах утверждается уполномоченным органом в области здравоохранения.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37. Устав организации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Устав организации образования кроме требований, предусмотренных гражданским законодательством Республики Казахстан и законодательством Республики Казахстан должен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реализуемых образовательных учебных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порядок приема в организацию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порядок организации образовательного процесса (в том числе язык (языки) обучения и воспитания, режим занятий обучающихся, воспитанников);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систему текущего контроля знаний, промежуточной аттестации обучающихся, формы и порядок их проведения;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перечень и порядок предоставления платных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порядок оформления отношений организации образования с обучающимися, воспитанниками и (или) их родителями и иными законными представителями.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Устав организации образования может содержать иные положения, относящиеся к ее деятельности и не противоречащие законодательству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Устав организации образования утверждается в порядке, установленном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38. Создание, реорганизация и ликвидация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организаций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Создание, реорганизация и ликвидация организаций образования осуществляется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лишения лицензии или ликвидации организации образования ее учредитель (учредители) принимает меры к переводу обучающихся для продолжения обучения в другие организации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39. Компетенция организаций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Организации образования самостоятельны в осуществлении учебного и воспитательного процессов, подборе и расстановке кадров, научной, финансово-хозяйственной и иной деятельности в пределах, установленных законодательством Республики Казахстан, Типовыми правилами об организации деятельности организации образования соответствующего типа и уставами организаций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Организации образования свою деятельность осуществляют гласно, информируют общественность об учебной, научно-исследовательской и финансовой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 компетенции организаций образования относятся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и утверждение правил внутреннего распорядка;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и утверждение рабочих учебных программ и рабочих учебных планов, кроме рабочих учебных программ и рабочих учебных планов по военным специальностям;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контингента обучающихся, воспитанников в соответствии с лицензией на право ведения образовательной деятельности, если иное не предусмотрено настоящим Законом и Типовыми правилами приема;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внедрение новых технологий обучения, в том числе кредитной технологии обучения и дистанционных образовательных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текущего контроля успеваемости, промежуточной и итоговой аттестации обучающихся, за исключением единого национального тестирования и присвоения квалификации по профессиям (специальностям) технического и обслуживающего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установление должностных окладов (ставок), доплат, надбавок и иных стимулирующих выплат работникам в государственных организациях образования в пределах собственных финансовых средств в порядке, установленном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обеспечение повышения квалификации и переподготовки кадров в порядке, установленном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материально-техническое обеспечение, оснащение и оборудование организаций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услуг, осуществляемых на платной основе, в порядке, установленном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привлечение дополнительных источников финансовых и материальных средств для осуществления уставной деятельности в порядке, установленном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обеспечение обучающихся питанием и медицинским обслуживанием, обеспечение охраны и укрепления здоровья обучающихся, воспитанников;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обеспечение своевременного предоставления отдельным категориям обучающихся, воспитанников дополнительных льгот и видов материального обеспечения, предусмотренных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обеспечение условий содержания и проживания воспитанников и обучающихся не ниже установленных норм;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содействие деятельности органов общественного самоуправления, общественных объединений;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опубликование в средствах массовой информации ежегодного отчета, включая финансовую и хозяйственную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присвоение педагогическим и научным работникам высших учебных заведений академических званий доцента и профессора соответствующего учебного заведения;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присуждение академической степени "магистра".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40. Управление организациями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организациями образования осуществляется в соответствии с законодательством Республики Казахстан, Типовыми правилами деятельности организаций образования соответствующего типа и уставом организации образования на принципах единоначалия и коллегиальности.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Непосредственное управление организацией образования осуществляет ее руководитель.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Руководитель организации образования назначается на должность и освобождается от должности в порядке, установленном законодательством Республики Казахстан, за исключением первых руководителей отдельных государственных высших учебных заведений, порядок назначения на должность и освобождения от должности которых определяется Президентом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отдельных государственных высших учебных заведений, первые руководители которых назначаются на должность и освобождаются от должности Президентом Республики Казахстан, утверждается Президентом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государственной, организации среднего образования в организационно-правовой форме государственного учреждения назначается на должность на конкурсной основе с учетом рекомендации педагогического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Наименование должности руководителя организации образования, компетенция, порядок формирования и деятельности коллегиальных органов организаций образования, разграничение полномочий между ними определяются Типовыми правилами деятельности организаций образования соответствующего типа и закрепляются их уставами.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Руководитель государственной организации образования один раз в три года проходит аттестацию в порядке, установленном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прохождения аттестации первых руководителей отдельных государственных высших учебных заведений, которые назначаются на должность и освобождаются от должности Президентом Республики Казахстан, определяется Президентом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Руководитель государственной организации образования (кроме медицинских и фармацевтических организаций образования) по согласованию с органом государственного управления назначает и освобождает от должности своих заместителей и главного бухгалтера.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Руководителям государственных организаций образования совмещение их должности с другими руководящими должностями (кроме научного и научно-методического руководства) внутри или вне организации образования не разрешается.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Должностные обязанности руководителей государственных организаций образования не могут исполняться по совместительству.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организациях образования создаются коллегиальные органы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Формами коллегиального управления организацией образования могут быть совет (ученый совет) организации образования, попечительский совет, педагогический, методический (учебно-методический, научно-методический) советы и другие формы, типовые правила организации работы которых, включая порядок их избрания, утверждаются уполномоченным органом в области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41. Трудовые отношения и ответственность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руководителя организации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Трудовые отношения работника и организации образования регулируются трудовым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Замещение должностей научно-педагогических работников (профессорско-преподавательского состава, научных работников) в высших учебных заведениях осуществляется на конкурсной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назначение на должности и условия труда руководителей и профессорско-преподавательского состава организаций образования, время обучения граждан на очных отделениях которых приравнивается к прохождению воинской службы, определяется их органами государственного управления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Руководитель организации образования в порядке, установленном законодательством Республики Казахстан, несет ответственность за: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нарушение прав и свобод обучающихся, воспитанников, работников организации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невыполнение функций, отнесенных к его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нарушение требований государственного общеобязательного стандарта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жизнь и здоровье воспитанников, обучающихся и работников организаций образования во время учебного и воспитательного процесса;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состояние финансово-хозяйственной деятельности, в том числе нецелевое использование материальных и денежных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иные нарушения требований, предусмотренных в нормативных правовых актах и условиях трудового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Невыполнение обязанностей руководителем организации образования влечет увольнение с должности либо наложение в установленном трудовым законодательством Республики Казахстан порядке иного дисциплинарного взыскания.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42. Объединения в системе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Интересы субъектов образовательной деятельности в системе образования могут представлять их объединения, создаваемые и действующие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43. Права, обязанности и ответственность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обучающихся и воспитанников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Казахстан, иностранцы и лица без гражданства, постоянно проживающие в Республике Казахстан, имеют право на выбор организаций образования и формы получения образования в соответствии с условиями приема.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Лица, получающие образование, являются обучающимися или воспитанниками.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обучающимся относятся учащиеся, студенты, магистранты, адъюнкты, курсанты, слушатели и докторанты.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воспитанникам относятся лица, обучающиеся и воспитывающиеся в дошкольных, интернатных организациях.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Обучающиеся и воспитанники имеют право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качественного образования в соответствии с государственными общеобязательными стандартами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обучение в рамках государственных общеобязательных стандартов образования по индивидуальным учебным планам, сокращенным образовательным учебным программам по решению совета организации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выбор альтернативных курсов в соответствии с учебными планами;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получение дополнительных образовательных услуг, знаний, согласно своим склонностям и потребностям на платной основе;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участие в управлении организацией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восстановление и перевод из одного учебного заведения в другое, с одной специальности на другую или с одной формы обучения на другую;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бесплатное пользование информационными ресурсами в организациях образования, обеспечение учебниками, учебно-методическими комплексами и учебно-методическими пособиями в порядке, установленном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получение информации о положении в сфере занятости населения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свободное выражение собственных мнений и убеждений;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уважение своего человеческого достоинства;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поощрение и вознаграждение за успехи в учебе, научной и творческой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Обучающиеся и воспитанники всех организаций образования очной формы обучения, независимо от форм собственности и ведомственной подчиненности, имеют право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льготный проезд на общественном транспорте (кроме такси) по решению местных представительных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совмещение обучения с работой в свободное от учебы время;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отсрочку от призыва на воинскую службу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 медицинским показаниям и в иных исключительных случаях обучающемуся может предоставляться академический отпуск.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Лица, окончившие организации образования, независимо от форм собственности, обладают равными правами при поступлении в организации образования следующего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Отдельным категориям обучающихся в организациях образования выплачиваются государственные стипендии в порядке, установленном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именная стипендия выплачивается наиболее одаренным магистрантам высших учебных заведений и научно-исследовательских учреждений и обучающимся высших учебных заведений Республики Казахстан по очной форме обучения, на основании решений ученых советов высших учебных заведений и научно-исследовательских институтов.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Именные стипендии, учреждаемые физическими и юридическими лицами, назначаются обучающимся по очной форме обучения в организациях технического и профессионального, послесреднего, высшего и послевузовского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Размеры именных стипендий и порядок их выплаты определяются органами и лицами, их учредившими.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Государственные учреждения образования, получившие на основе государственного конкурса грант за высокие показатели работы, выплачивают за счет него обучающимся из малоимущих семей стипендии. Порядок выплаты и размеры стипендии устанавливаются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Обучающиеся, принятые на обучение в соответствии с государственным образовательным заказом, обеспечиваются организациями образования местами в общежитиях в установленном ими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Отвлечение обучающихся и воспитанников от учебного процесса не допускается.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Дети-сироты и дети, оставшиеся без попечения родителей, обучающиеся и/или воспитывающиеся в организациях образования для детей-сирот и детей, оставшихся без попечения родителей, содержатся на полном государственном обеспечении.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Отдельным категориям обучающихся и воспитанников предоставляются и другие льготы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Обучающиеся на основе государственного образовательного заказа в организациях образования послесреднего и высшего образования имеют право на льготный проезд в период зимних и летних каникул на междугородном железнодорожном и автомобильном транспорте (кроме такси).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Обучающиеся и воспитанники обязаны овладевать знаниями, умениями, практическими навыками и компетенциями в соответствии с  требованиями государственных общеобязательных стандартов образования, соблюдать правила внутреннего распорядка, выполнять другие требования, предусмотренные уставом организации образования и договором о предоставлении образовательных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Обучающиеся и воспитанники обязаны заботиться о своем здоровье, стремиться к духовному и физическому самосовершенствованию.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Обучающиеся и воспитанники обязаны уважать честь и достоинство педагогического работника, традиции учебного заведения, в котором он обучается.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Лица из числа аульной (сельской) молодежи, поступившие в пределах квоты, установленной подпунктом 3) пункта 8 статьи 22 настоящего Закона, на обучение по педагогическим и медицинским специальностям, обязаны в порядке, предусмотренном правилами присуждения образовательного гранта и условиями договора о предоставлении образовательных услуг, отработать в организациях образования и медицинских организациях, расположенных в сельской местности, не менее трех лет после окончания высшего учебного заведения.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направления специалиста на работу, предоставления права самостоятельного трудоустройства определяется правилами присуждения образовательного фанта.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За нарушение обязанностей обучающимися, воспитанниками к ним могут быть применены меры дисциплинарного воздействия, предусмотренные правилами внутреннего распорядка и уставом организации образования, либо иные меры, предусмотренные договором о предоставлении образовательных услуг.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44. Охрана здоровья обучающихся, воспитанников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организациях образования обеспечивается выполнение необходимых мер по предотвращению заболеваний, укреплению здоровья, физическому совершенствованию, стимулированию здорового образа жизни обучающихся, воспитанников.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Учебная нагрузка, режим занятий обучающихся, воспитанников определяются утверждаемыми организациями образования положениями, подготовленными на основе государственных общеобязательных стандартов образования, санитарно-эпидемиологических правил и норм, учебных планов и рекомендаций органов здравоохранения 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Организации системы здравоохранения осуществляют систематический контроль за состоянием здоровья обучающихся, воспитанников, их медицинское обслуживание. Организации образования предоставляют помещения под медицинские пункты.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охраны здоровья обучающихся, воспитанников организации образования вправе создавать структурные подразделения, обеспечивающие медицинское обслуживание обучающихся и воспитанников.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Педагогические работники организаций дошкольного и среднего образования обязаны проходить ежегодно бесплатные медицинские обследования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обучающихся и воспитанников.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организациях образования создаются условия для организации питания обучающихся. Контроль за качеством питания возлагается на органы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Ответственность за создание здоровых и безопасных условий обучения, воспитания, труда и отдыха в организациях образования возлагается на их руководителей.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45. Права и обязанности родителей и иных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законных представителей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Родители и иные законные представители несовершеннолетних детей имеют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выбирать организации образования с учетом желания, индивидуальных склонностей и особенностей ребенка;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участвовать в работе органов управления организациями образования через родительские комитеты;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получать информацию от организаций образования относительно успеваемости, поведения и условий учебы своих детей;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получать консультативную помощь по проблемам обучения и воспитания своих детей в психолого-медико-педагогических консультациях.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получение их детьми дополнительных услуг на договорной основе;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Родители и иные законные представители обязаны: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создавать детям здоровые и безопасные условия для жизни и учебы, обеспечивать развитие их интеллектуальных и физических сил, нравственное становление;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предшкольную подготовку детей в возрасте пяти лет, а начиная с шести лет, определять в общеобразовательную школу;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оказывать содействие организациям образования в обучении и воспитании детей;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обеспечивать посещение детьми занятий в учебном заведении.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Невыполнение без уважительных причин родителями и иными законными представителями возложенных на них обязанностей по воспитанию и обучению детей влечет за собой ответственность, установленную законами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6. Статус педагогического работника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46. Статус педагогического работника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педагогическим работникам относятся лица, занимающиеся образовательной деятельностью, связанной с обучением и воспитанием обучающихся и воспитанников в организациях образования, а также в других организациях, реализующих образовательные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Государство признает особый статус педагогических работников в обществе и создает условия для осуществления профессиональной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47. Права, обязанности и ответственность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педагогического работника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занятию педагогической деятельностью допускаются лица, имеющие специальное педагогическое или профессиональное образование по соответствующим профилям.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Педагогический работник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занятие педагогической деятельностью с обеспечением условий для профессиональной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занятие научно-исследовательской, опытно-экспериментальной работой, внедрение новых методик и технологий в педагогическую практику;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индивидуальную педагогическую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свободный выбор способов и форм организации педагогической деятельности при условии соблюдения требований государственного общеобязательного стандарта соответствующего уровня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участие в работе коллегиальных органов управления организации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повышение квалификации не реже одного раза в пять лет продолжительностью не более 4 месяцев;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досрочную аттестацию с целью повышения категории;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моральное и материальное поощрение за успехи в педагогической деятельности в виде государственных наград, почетных званий, премий и именных стипендий;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защиту своей профессиональной чести и достоинства;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отсрочку от призыва на воинскую службу.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творческий отпуск для занятия научной деятельностью с сохранением педагогического стажа;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обжалование приказов и распоряжений администрации организации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Педагогический работник 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обладать соответствующими теоретическими и практическими знаниями и навыками преподавания в своих областях профессиональной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качество предоставляемых образовательных услуг в соответствии с требованиями государственных общеобязательных стандартов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воспитывать обучающихся в духе высокой нравственности, уважения к родителям, этнокультурным ценностям, бережного отношения к окружающему миру;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развивать у обучающихся жизненные навыки, компетенции, самостоятельность, творческие способности;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постоянно совершенствовать свое профессиональное мастерство, интеллектуальный, творческий и общенаучный уровень;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реже одного раза в пять лет проходить аттестацию;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соблюдать нормы педагогической этики;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уважать честь и достоинство обучающихся, воспитанников и их родителей.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нарушение обязанностей и норм педагогической этики педагогический работник может быть привлечен к ответственности, предусмотренной законами Республики Казахстан и трудовым договором.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 допускается привлечение педагогических работников к видам работ, не связанных с выполнением ими своих профессиональных обязанностей.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 работе в организациях образования не допускаются лица, которым педагогическая деятельность запрещена приговором суда или медицинским заключением.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48. Система оплаты труда работников организаций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Система оплаты труда работников государственных организаций образования определяется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труда работников негосударственных организаций образования определяется их учредителями или уполномоченным на то лицом в соответствии с действующим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об исчислении заработной платы работников государственных организаций образования, финансируемых за счет средств бюджета, утверждается уполномоченным органом в области образования по согласованию с уполномоченным органом в области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Должностные оклады педагогических работников государственных учреждений и казенных предприятий образования, доплаты и надбавки, а также другие выплаты стимулирующего характера определяются законодательством Республики Казахстан. Выплаты стимулирующего характера за счет бюджетных средств могут быть произведены при отсутствии кредиторской задолженности.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Работникам организаций образования производится доплата за работу в сельской местности, за классное руководство, за проверку тетрадей, письменных работ, за заведование учебными кабинетами, углубленное преподавание предметов и другие выплаты, в порядке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Должностные оклады профессорско-преподавательского состава и руководящих работников высших учебных заведений, имеющих особый статус, определяются с учетом повышающего коэффициента.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Педагогическим работникам государственных организаций образования по основному месту работы устанавливается доплата за степень кандидата наук, доктора философии ( Ph.D), доктора по профилю и доктора наук при наличии соответствующего диплома: в размере одной месячной минимальной заработной платы для кандидата наук, доктора философии (Ph.D), доктора по профилю и двух месячных минимальных заработных плат для доктора наук.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Нормативная учебная нагрузка в неделю для исчисления месячной заработной платы педагогических работников государственных организаций образования устанавливается не более: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18 часов: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организаций начального, основного, общего среднего, технического и профессионального, послесреднего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организаций дополнительного образования обучающихся и воспитанников;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специализированных и специальных организаций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24 часов: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организаций и предшкольных групп дошкольного воспитания и обучения и предшкольных классов организаций общего 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детских юношеских спортивных организаций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30 часов - для воспитателей интернатных организаций, лагерей отдыха, общежитий организаций технического и профессионального, послесреднего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государственных организациях образования, за исключением высших учебных заведений, нормативная учебная нагрузка педагогических работников в зависимости от должностных обязанностей (квалификационных требований) устанавливается Правительством Республики Казахстан по представлению уполномоченного органа в области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Годовая учебная нагрузка профессорско-преподавательского состава высших учебных заведений устанавливается в пределах годовой нормы рабочего времени и утверждается руководителем высшего учебного заведения на основании решения ученого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Общая численность профессорско-преподавательского состава государственных высших учебных заведений при определении государственного заказа рассчитывается исходя из среднего соотношения: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студентов и преподавателей (среднее количество студентов, приходящихся на одного преподавателя) соответственно: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8:1 - для очной формы обучения (для медицинских высших учебных заведений - 6:1);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16:1 - для вечерней формы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32:1 - для заочной формы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магистрантов и преподавателей - 4:1;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докторантов и преподавателей - 3:1;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49. Социальные гарантии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Педагогические работники имеют социальные гарантии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жилище, в том числе служебное и/или общежитие,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ежегодный оплачиваемый трудовой отпуск продолжительностью 56 календарных дней для педагогических работников организаций среднего общего, технического и профессионального, послесреднего, высшего и послевузовского образования; 42 календарных дня - для педагогических работников организации учебно-методического обеспечения, дошкольного и дополнительного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Педагогическим работникам образования, работающим в сельской местности, по решению местных представительных органов: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устанавливаются повышенные не менее чем на двадцать пять процентов оклады и тарифные ставки по сравнению со ставками педагогических работников, занимающихся педагогической деятельностью в городских условиях;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выплачивается единовременно денежная компенсация на покрытие расходов за коммунальные услуги и на приобретение топлива для отопления жилых помещений за счет бюджетных средств в размерах, устанавливаемых по решению местных представительных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имеющие скот в личной собственности обеспечиваются кормами, земельными участками для пастьбы скота и сенокошения наравне с работниками сельскохозяйственных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Педагогическим работникам государственных организаций образования ежегодно за счет средств соответствующих бюджетов выплачивается: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пособие на оздоровление один раз в календарном году при предоставлении им очередного трудового отпуска, в размере, определяемом трудовым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обладателю звания "Лучший преподаватель вуза" государственный грант в размере 2000 кратных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обладателю звания "Лучший педагог" государственный грант в размере 1000 кратных месячных расчетных показателей.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7. Управление системой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50. Компетенция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утверждает государственные программы и стратегические планы развития системы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учреждает именные стипендии, в том числе международную стипендию "Болашак";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порядок назначения, прохождения аттестации и освобождения от должности первых руководителей отдельных государственных высших учебных заведений;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присваивает особый статус организациям образования, а также утверждает перечень отдельных высших учебных заведений, первые руководители которых назначаются Президентом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51. Компетенция Правительства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 в области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реализует государственную политику по развитию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разрабатывает государственные программы развития образования и осуществляет меры по их реализации;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формирует систему постоянного мониторинга текущих и перспективных потребностей рынка труда в кадрах;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обеспечивает участие социальных партнеров в решении проблем профессионального образования и утверждает государственный образовательный заказ на подготовку специалистов с высшим и послевузовским образованием, а также с послесредним образованием в организациях образования, финансируемых из республиканского бюджета (за исключением подготовки специалистов в организациях образования Комитета национальной безопасности Республики Казахстан);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правила присуждения образовательного гранта;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определяет порядок разработки, утверждения и сроков действия государственных общеобязательных стандартов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утверждает Правила государственной аттестации организаций образования и Правила аккредитации организаций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утверждает квалификационные требования и Правила лицензирования образовательной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определяет виды и формы документов об образовании государственного образца и порядок их выдачи;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утверждает гарантированный государственный норматив сети организаций образования в зависимости от плотности населения и отдаленности населенных пунктов;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определяет типовые штаты работников государственных организаций образования, а также перечень должностей педагогических работников и приравненных к ним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вносит представление Президенту Республики Казахстан о присвоении особого статуса отдельным организациям образования, вносящим выдающийся вклад в воспитание, обучение и профессиональное становление личности, утверждает Положение об инновационном университете;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создает, реорганизует и ликвидирует по представлению органа государственного управления государственные организации образования, финансируемые за счет бюджетных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устанавливает порядок осуществления образовательного мониторинга;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утверждает Правила отбора претендентов для присуждения международной стипендии "Болашак";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учреждает государственные именные стипендии;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утверждает Положение о знаке "Алтын белгі";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утверждает правила присвоения званий "Лучший преподаватель вуза" и "Лучший педагог";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утверждает Типовые правила деятельности организаций образования соответствующих типов, в том числе организаций образования, реализующих дополнительные образовательные программы для детей;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утверждает Правила деятельности специализированных организаций образования для одаренных детей;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утверждает Типовое положение о Фонде всеобщего обязательного среднего образования и порядок расходования средств из него;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утверждает Правила проведения государственных конкурсов на присуждение грантов государственным учреждениям образования с высокими показателями работы и порядок их использования.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52. Компетенция уполномоченного органа в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образования выполняет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соблюдение конституционных прав и свобод граждан в области образования, получение ими гарантированного государством минимума социальных благ в области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реализует единую государственную политику в области образования, осуществляет межотраслевую координацию, разрабатывает и реализует целевые и международные программы в области образования и науки;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ежегодного доклада о состоянии развития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образовательный мониторинг и информационное обеспечение системы управления образованием, утверждает правила организации и функционирования единой информационной системы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управление качеством образования, методическое и методологическое обеспечение качества предоставляемых организациями образования образовательных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организует разработку и утверждает государственные общеобязательные стандарты образования (кроме медицинского и фармацевтического образования) соответствующих уровней образования, утверждает типовые образовательные учебные программы и типовые учебные планы всех уровней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утверждает порядок и критерии конкурсного отбора и проводит конкурс университетов, внедряющих инновационные образовательные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выдает лицензии и (или) приложения на право осуществления образовательной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лицам, реализующим профессиональные учебные программы высшего и послевузовского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лицам, реализующим образовательные учебные программы и финансируемым за счет средств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лицам, реализующим духовные образовательные учебные программы (духовные учебные заведения);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международным и иностранным юридическим лицам, осуществляющим деятельность на территории Республики Казахстан и реализующим образовательные учебные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проводит государственную аттестацию организаций образования независимо от форм собственности и ведомственной подчиненности, реализующих профессиональные учебные программы высшего и послевузовского образования (за исключением медицинского и фармацевтического образования), а также организаций образования, финансируемых из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организует проведение аккредитации организаций образования, реализующих профессиональные учебные программы высшего и послевузовского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утверждает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профессиональные учебные программы технического и профессионального, послесреднего, высшего и послевузовского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и утверждает технологию проведения единого национального тестирования, а также комплексного тестирования;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определяет во взаимодействии с заинтересованными министерствами, иными центральными исполнительными органами, работодателями и другими социальными партнерами перечни профессий и специальностей для подготовки кадров по уровням профессиональных учебных программ и утверждает классификаторы профессий и специальностей;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определяет время начала и завершения учебного года в организациях образования, независимо от форм собственности и ведомственной подчиненности;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устанавливает перечень профессий и специальностей, получение которых в заочной, вечерней формах и в форме экстерната не допускается и выдает разрешение на обучение в форме экстерната в организациях образования, дающих высшее образование;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утверждает правила перевода и восстановления обучающихся по типам организаций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утверждает порядок предоставления академических отпусков обучающимся в организациях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утверждает правила проведения промежуточного государственного контроля и предельное количество обучающихся в организации образования, не прошедших промежуточный государственной контроль, превышение которого ведет к внеочередной государственной аттестации;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утверждает типовые правила проведения текущего контроля успеваемости, промежуточной и итоговой аттестации обучающихся;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разрабатывает и утверждает порядок подтверждения уровня профессиональной подготовленности и присвоения квалификации по профессиям (специальностям) технического и обслуживающего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устанавливает порядок признания и нострификации документов об образовании;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организует заказ бланков документов государственного образца об образовании и (или) квалификации и обеспечение ими организаций образования, реализующих профессиональные учебные программы высшего и послевузовского образования, подведомственных организаций образования и осуществляет контроль за их использованием;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и утверждает формы документов строгой отчетности, используемые организациями образования в образовательной деятельности, определяет требования к оформлению документов об образовании; утверждает форму справки, выдаваемой лицам, не завершившим образование;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утверждает формы типового договора оказания образовательных услуг и типового договора на проведение профессиональной практики;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осуществляет руководство и координирует проведение учебно-методической работы, утверждает правила организации и осуществления учебно-методической работы, правила организации учебного процесса по кредитной технологии обучения и дистанционным образовательным технологиям;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обеспечивает учебниками и учебно-методическими комплексами республиканские организации среднего образования, а также соотечественников, обучающихся в зарубежных школах в соответствии с международными соглашениями;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утверждает правила организации работы по подготовке, экспертизе и изданию учебников, учебно-методических комплексов и учебно-методических пособий и организует эту работу; разрешает к использованию учебники, пособия и другую литературу для организаций образования, в том числе на электронных носителях;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организует проведение внешкольных мероприятий республиканского 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утверждает правила организации и организует проведение республиканских олимпиад и научных соревнований по общеобразовательным предметам, республиканских конкурсов исполнителей и профессионального мастерства;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осуществляет в установленном порядке финансирование подведомственных организаций за счет бюджетных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утверждает уставы подведомственных учреждений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осуществляет государственный контроль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образования, независимо от формы собственности и ведомственной подчиненности, а также бюджетной и финансовой дисциплины в подведомственных организациях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назначает на должность и освобождает от должности первых руководителей подведомственных организаций образования, за исключением руководителей отдельных государственных высших учебных заведений, которые назначаются на должность и освобождаются от должности Президентом Республики Казахстан. Дает согласие на назначение заместителей руководителя и главного бухгалтера подведомственной организации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разрабатывает и утверждает типовые квалификационные характеристики должностей педагогических работников и приравненных к ним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утверждает правила конкурсного замещения руководителей государственных организаций среднего образования в организационно-правовой форме государственного учреждения;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утверждает правила конкурсного замещения должностей профессорско-преподавательского состава и научных работников высших учебных заведений;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утверждает правила аттестации педагогических работников;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организует переподготовку и повышение квалификации педагогических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разрабатывает и утверждает отраслевую систему поощрения;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проводит переговоры с иностранными партнерами и подписывает в пределах своей компетенции международные договоры (соглашения) и программы в области образования, а также научной деятельности; устанавливает правила организации международного сотрудничества, осуществляемого организациями образования, и координирует эту работу;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устанавливает порядок направления для обучения за рубежом;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утверждает нормативные правовые акты по организации и проведению государственной аттестации организаций образования и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53. Компетенция местных представительных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исполнительных органов в области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Местные представительные органы: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утверждают программы развития образования на территории соответствующей административно-территориальной единицы, представленные местными исполнительными органами, заслушивают отчеты об их исполнении;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принимают решение о льготном проезде обучающихся на общественном транспорте.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Местный исполнительный орган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вносит на утверждение маслихата программы развития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предоставление технического и профессионального, послесреднего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обучение детей по специальным общеобразовательным учебным программам;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обеспечивает обучение одаренных детей в специализированных организациях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профессиональные учебные программы технического и профессионального, послесреднего образования бланками документов государственного образца об образовании и осуществляет контроль за их использованием;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создает, преобразовывает и ликвидирует в установленном законодательством Республики Казахстан порядке организации образования, реализующие профессиональные учебные программы технического и профессионального, послесреднего образования, специализированные и специальные общеобразовательные учебные программы, а также детские юношеские спортивные школы;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организует лицензирование образовательной деятельности, а также проведение государственной аттестации юридических лиц, реализующих профессиональные учебные программы технического и профессионального, послесреднего образования, а также специализированные и специальные общеобразовательные учебные программы и учебные программы дополнительного образования по спорту для детей и юношества;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утверждает государственный образовательный заказ на подготовку специалистов с послесредним образованием;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организует участие обучающихся в едином национальном тестировании;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поддерживает и оказывает содействие в материально-техническом обеспечении государственных организаций образования, реализующих профессиональные учебные программы технического и профессионального, послесреднего образования, а также специальные и специализированные общеобразовательные учебные программы (за исключением организаций образования в исправительных учреждениях уголовно-исполнительной системы);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обеспечивает приобретение и доставку учебников и учебно-методических комплексов для организаций образования, реализующих профессиональные учебные программы технического и профессионального, послесреднего образования, а также специальные и специализированные общеобразовательные учебные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обеспечивает проведение школьных олимпиад областного масштаба;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обеспечивает дополнительное образование детей по спорту;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организует переподготовку кадров и повышение квалификации работников государственных организаций образования, финансируемых за счет бюджетных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обеспечивает обследование психического здоровья детей и подростков и оказание психолого-медико-педагогической консультативной помощи населению;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реабилитацию и социальную адаптацию детей и подростков с проблемами в развитии;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осуществляет в установленном порядке государственное обеспечение детей-сирот, детей, оставшихся без попечения родителей, их обязательное трудоустройство и обеспечение жильем;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организует бесплатное и льготное питание отдельных категорий обучающихся в порядке, предусмотренном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содействует трудоустройству лиц, окончивших на основе государственного образовательного заказа организации образования, реализующие профессиональные учебные программы технического и профессионального, послесреднего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вносит предложения в маслихат о льготном проезде обучающихся на общественном транспорте;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назначает первого руководителя областного департамента образования по согласованию с уполномоченным органом в области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Местный исполнительный орган города республиканского значения и столицы: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вносит на утверждение маслихата программы развития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учет детей дошкольного и школьного возраста, их обучение до получения ими обязательного 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и обеспечивает обязательное общее среднее образование, включая вечернюю (сменную) форму обучения, и общее среднее образование, предоставляемое через организации интернатного типа;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обеспечивает получение технического и профессионального, послесреднего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создает, преобразовывает и ликвидирует в порядке, установленном законодательством Республики Казахстан, организации образования, реализующие образовательные учебные программы дошкольного воспитания и обучения, начального, основного среднего и общего среднего, технического и профессионального, послесреднего образования, дополнительного образования детей, а также организации образования, реализующие специальные и специализированные общеобразовательные учебные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организует лицензирование образовательной деятельности, а также проведение государственной аттестации юридических лиц, реализующих образовательные учебные программы дошкольного воспитания и обучения, начального, основного среднего и общего среднего, технического и профессионального образования, дополнительного образования детей, а также организаций образования, реализующие специальные и специализированные общеобразовательные учебные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утверждает государственный образовательный заказ на подготовку специалистов с послесредним образованием;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организует участие обучающихся в едином национальном тестировании;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организует приобретение и доставку учебников и учебно-методических комплексов для государственных организаций образования, реализующих общеобразовательные учебные программы начального, основного среднего, общего среднего образования, профессиональные учебные программы технического и профессионального образования, а также специализированные и специальные общеобразовательные учебные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обеспечивает дополнительное образование для детей;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поддерживает и оказывает содействие в материально-техническом обеспечении государственных организаций образования (за исключением организаций образования в исправительных учреждениях уголовно-исполнительной системы) и организаций дошкольного воспитания и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обеспечивает обучение по специальным общеобразовательным учебным программам;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обеспечивает обучение одаренных детей в специализированных организациях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обеспечивает проведение школьных олимпиад масштаба города республиканского значения, столицы;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обеспечивает обследование психического здоровья детей и подростков и оказание психолого-медико-педагогической консультативной помощи населению;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реабилитацию и социальную адаптацию детей и подростков с проблемами в развитии;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обеспечивает переподготовку кадров и повышение квалификации работников государственных учреждений, финансируемых за счет бюджетных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осуществляет в установленном порядке государственное обеспечение детей-сирот, детей, оставшихся без попечения родителей, их обязательное трудоустройство и обеспечение жильем;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организует в порядке, предусмотренном законодательством Республики Казахстан бесплатное и льготное питание отдельных категорий обучающихся и воспитанников;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содействует трудоустройству лиц, окончивших на основе государственного образовательного заказа организации образования, реализующие профессиональные учебные программы технического и профессионального, послесреднего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вносит предложения в маслихат о льготном проезде обучающихся на общественном транспорте;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оказывает организациям дошкольного воспитания и обучения необходимую методическую и консультативную помощь;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назначает первых руководителей департаментов образования по согласованию с уполномоченным органом в области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Местный исполнительный орган района (города областного значения):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реализует программы развития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предоставление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участие обучающихся в едином национальном тестировании;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организует учет детей дошкольного и школьного возраста, их обучение до получения ими обязательного 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создает, преобразовывает и ликвидирует в порядке, установленном законодательством Республики Казахстан, организации образования, реализующие общеобразовательные учебные программы начального, основного среднего и общего среднего образования, за исключением организаций образования, реализующих специальные и специализированные общеобразовательные учебные программы, а также общеобразовательные учебные программы дошкольного воспитания и обучения и дополнительные образовательные программы для детей;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организует лицензирование образовательной деятельности, а также проведение государственной аттестации юридических лиц, реализующих общеобразовательные учебные программы дошкольного воспитания и обучения, начального, основного среднего и общего среднего образования, (за исключением организаций образования, реализующих специальные и специализированные общеобразовательные учебные программы), а также программы дополнительного образования для детей (за исключением программ дополнительного образования по спорту для детей и юношества);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поддерживает и оказывает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организует приобретение и доставку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обеспечивает дополнительное образование для детей;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организует проведение школьных олимпиад районного (городского) масштаба;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в установленном порядке государственное обеспечение детей-сирот, детей, оставшихся без попечения родителей, их обязательное трудоустройство и обеспечение жильем;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организует в порядке, предусмотренном законодательством Республики Казахстан бесплатное и льготное питание отдельных категорий обучающихся и воспитанников;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содействует трудоустройству лиц, окончивших обучение в организациях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содействует обеспечению жилищно-бытовых условий молодых специалистов, прибывших на работу в организации образования, находящиеся в сельской местности;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вносит предложения в маслихат о льготном проезде обучающихся на общественном транспорте;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оказывает организациям дошкольного воспитания и обучения и семье необходимую методическую и консультативную помощь;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назначает первых руководителей районных (городских) отделов образования по согласованию с исполнительным органом области в области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Аким района в городе, города областного, районного значения, поселка, аула (села), аульного (сельского) округа: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учет детей дошкольного возраста;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поселка, аула (села), аульного (сельского) округа в случае отсутствия школы в населенном пункте организует бесплатный подвоз обучающихся до ближайшей школы и обратно.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54. Информационное обеспечение органов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управления системой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своевременного обеспечения органов управления системой образования полной, достоверной, сопоставимой информацией в Республике Казахстан создается и действует единая информационная система образования, обеспечивающая возможности эффективного управления образованием.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Единая информационная система образования включает в себя данные образовательного мониторинга, в том числе ведомственных статистических наблюдений, и иные данные, полученные уполномоченным органом в области образования, местными исполнительными органами, организациями образования в процессе осуществления своей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8. Государственное регулирование в сфере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55. Цели и формы государственного регулирования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сфере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регулирование в сфере образования направлено на создание условий, обеспечивающих реализацию конституционных прав на образование, и обеспечение высокого качества образовательных услуг, предоставляемых организациями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регулирование в сфере образования осуществляется путем правового обеспечения, управления качеством образования, стандартизации, проведения контроля.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56. Управление качеством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структуры, составляющие единую национальную систему оценки качества образования, рациональности использования средств, выделяемых на финансирование образования и в целом эффективности функционирования системы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Управление качеством образования осуществляется путем принятия управленческих решений на всех уровнях на основании результатов образовательного мониторинга.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Образовательный мониторинг проводится методами внешней и внутренней оценки качества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Внешняя оценка качества образования включает в себя процедуры лицензирования, государственной аттестации организаций образования, аккредитации организаций образования, единого национального тестирования, промежуточного государственного контроля, а также процедур ранжирования организаций образования всех типов и видов и присвоения квалификации обучающимся технического профессионального и послесреднего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Внутренняя оценка качества образования включает в себя систему менеджмента качества, различные процедуры самооценки всех видов деятельности организаций образования, текущего контроля успеваемости, оценку образовательных достижений обучающихся.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деятельности высшего учебного заведения включает мнение студентов о качестве преподавания в данном учебном заведении.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57. Государственные общеобязательные стандарты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Республике Казахстан устанавливаются государственные общеобязательные стандарты образования, определяющие совокупность общих требований по каждому уровню образования, установленных 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содержанию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максимальному объему учебной нагрузки обучающихся и воспитанников;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уровню подготовки обучающихся.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общеобязательные стандарты соответствующих уровней образования обязательны для всех организаций образования, независимо от форм собственности, типов и видов.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58. Лицензирование образовательной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деятельность юридических лиц (далее - лицензиат) подлежит лицензированию в соответствии с законодательством Республики Казахстан о лицензировании.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Лицензирование образовательной деятельности юридических лиц, реализующих профессиональные учебные программы технического и профессионального, послесреднего, высшего, послевузовского образования по новым для них профессиям и специальностям производится на общих основаниях, независимо от наличия у них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Лицензиар создает консультативно-совещательный орган для коллегиального и гласного рассмотрения вопросов выдачи, приостановления действия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Лицензиар имеет право приостановить действие лицензии на право ведения образовательной деятельности на срок до шести месяцев.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Основаниями для приостановления действия лицензии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несоблюдение лицензиатом квалификационных требований;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предоставляемых образовательных услуг требованиям государственного общеобязательного стандарта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нарушение требований государственных общеобязательных стандартов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нарушение лицензиатом требований типовых правил приема в организации образования, типовых правил деятельности организаций образования, правил перевода и восстановления обучающихся.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Основаниями лишения лицензии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неисполнение лицензиатом требований, предъявляемых для данного лицензируемого подвида образовательной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неустранение причин, по которым лицензиар приостановил действие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запрещение судом лицензиату заниматься тем видом деятельности, на осуществление которого он обладает лицензией;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лицензиатом заведомо недостоверной информации при получении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повторное в течение года совершение лицензиатом нарушения, за которое ранее действие лицензии была приостановлено.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59. Аккредитация организаций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Аккредитация осуществляется аккредитационным органом на основании заявления организации образования независимо от ее ведомственной подчиненности и формы собственности сроком на пять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Аккредитация осуществляется в виде институциональной и специализированной.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Международные и иностранные организации образования или их филиалы, созданные на территории Республики Казахстан, проходят аккредитацию на таких же условиях и в том же порядке, что и организации образования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Аккредитация организации образования проводится за счет собственных средств организации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Высшие учебные заведения вправе пройти международную аккредитацию, осуществляемую авторитетным зарубежным агентством.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60. Государственный контроль в системе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в системе образования направлен на обеспечение государством права на образование и соблюдение юридическими лицами, реализующими образовательные учебные программы, соответствия осуществляемой ими образовательной деятельности требованиям законодательства Республики Казахстан в области образования и лицензионных правил, и осуществляется уполномоченным органом в области образования и местными исполнительными органами в пределах их компетенции.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Объектами государственного контроля в системе образования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образовательная деятельность юридических лиц, реализующих образовательные учебные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уровень освоения обучающимися соответствующих образовательных учебных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Основными видами государственного контроля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аттестация организаций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промежуточный государственный контроль;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контроль за соблюдением законодательства Республики Казахстан об образовании и лицензионных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аттестация организаций образования независимо от ведомственной подчиненности и форм собственности проводится один раз в пять лет в плановом порядке государственными органами управления образованием в соответствии с их компетенцией.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аттестация организаций медицинского и фармацевтического образования осуществляется уполномоченным органом в области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Первая государственная аттестация проводится во вновь созданных: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организациях образования, реализующих общеобразовательные учебные программы начального, основного среднего, общего среднего образования, через четыре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организациях образования, реализующих профессиональные учебные программы технического и профессионального, послесреднего, высшего и послевузовского образования, не позже года первого выпуска специалистов;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дошкольных организациях и организациях дополнительного образования через три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Аттестация филиалов иностранных организаций образования и международных организаций образования осуществляется в соответствии с настоящим Законом, если иное не установлено международными договорами, ратифицированными Республикой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Промежуточный государственный контроль осуществляется: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целях оценки качества образовательных услуг и определения уровня освоения обучающимися организаций среднего образования общеобразовательных учебных программ начального и основного 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целях оценки качества образовательных услуг и определения уровня освоения обучающимися отдельных дисциплин, входящих в циклы общеобразовательных и базовых дисциплин государственного общеобязательного стандарта высшего образования по окончании ими второго курса (в медицинских высших учебных заведениях - по окончании третьего курса) обучения.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Организации образования, в которых количество обучающихся, не прошедших промежуточный государственный контроль, превышает предельное количество, установленное уполномоченным органом в области образования, подлежат внеочередной государственной 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соблюдением организациями образования законодательства Республики Казахстан об образовании и лицензионных правил осуществляется в форме проверок.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Проверке за соблюдением законодательства Республики Казахстан об образовании и лицензионных правил подлежат все организации образования независимо от их форм собственности и ведомственной подчиненности.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Проверки подразделяются на следующие виды: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плановая - запланированная уполномоченным органом в области образования или местными исполнительными органами в пределах их компетенции проверка, проводимая с учетом установленных законодательством Республики Казахстан временных интервалов по отношению к предшествующим проверкам;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внеплановая - проверка, назначаемая в целях немедленного реагирования на обращения физических и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встречная - проверка, проводимая в отношении третьих лиц в случае, если при проведении проверок у контролирующих органов возникает необходимость в получении дополнительной информации, связанной с указанными лицами.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Плановая проверка проводится один раз в промежутке между государственными аттестациями.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Международные и иностранные организации образования и их филиалы, созданные на территории Республики Казахстан, проверяются в соответствии с законами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Проверка организаций образования проводится на основании решения уполномоченного органа в области образования или местного исполнительного органа о проведении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проведения проверки создается комиссия. Состав комиссии, срок проведения, объект, предмет проверки утверждаются уполномоченным органом в области образования или местным исполнительным органом. К проверке могут быть привлечены специалисты организаций образования и науки.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Продолжительность проверок не должна превышать семь дней. В связи со значительным объемом проверки либо необходимостью дополнительного изучения фактов, выявленных во время проверки, срок проведения проверки может быть продлен, но не более чем на десять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Проверка завершается составлением справки об итогах проверки. К справке об итогах проверки прилагаются копии документов, подтверждающие достоверность изложенных фактов.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Со справкой об итогах проверки, подготовленной комиссией, должен ознакомиться руководитель проверяемой организации, который ставит свою подпись и печать организации. При этом он вправе сделать запись о несогласии с результатами проверки в целом или по отдельным позициям.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руководитель организации образования или лицо, исполняющее обязанности руководителя, отказывается подписывать справку или отсутствует возможность получить подпись руководителя или лица, исполняющего его обязанности, председатель комиссии производит в справке соответствующую запись.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справки остается в проверяемой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61. Права и обязанности должностных лиц,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осуществляющих государственный контроль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лица, осуществляющие государственный контроль в сфере образования, должны обладать необходимой квалификацией и проходить соответствующее обучение в системе дополнительного образования не реже одного раза в 5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Должностные лица, осуществляющие государственный контроль в сфере образования, имеют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предъявлении служебного удостоверения беспрепятственно посещать организации, учреждения и предприятия образования в целях обследования, а ведомственные организации образования - с учетом установленного режима их посещения;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проведении проверки запрашивать любую необходимую информацию, знакомиться с оригиналами документов, относящихся к предмету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Должностные лица, осуществляющие государственный контроль в сфере образования, обязаны объективно готовить материалы проводимых проверок.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Действия (решения) должностных лиц, осуществляющих государственный контроль в сфере образования, и на послужившую основанием для совершения действий (принятия решений) информацию могут быть обжалованы заинтересованным лицом вышестоящему должностному лицу или в суд.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9. Финансовое обеспечение системы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62. Система, принципы и источники финансирования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Система финансирования образования - совокупность республиканского и местных бюджетов, других источников доходов.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Система финансирования образования основывается на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эффективности и результативности;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приоритетности;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прозрачности;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разграничения и самостоятельности всех уровней бюджетов.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Источниками финансирования образования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бюджетное финансирование содержания государственных учреждений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бюджетное финансирование государственного образовательного заказа;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доходы от оказания платных услуг, не противоречащих законодательству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кредиты банков второго уровня;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спонсорская и благотворительная помощь, безвозмездные отчисления и пожертвования, гранты.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63. Государственное финансирование организаций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 обеспечивает выделение бюджетных средств на образование с учетом его приоритетности.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государственных организаций образования осуществляется за счет республиканского и местных бюджетов с соблюдением требований, устанавливаемых государственными общеобязательными стандартами образования по уровням образования, и на основании норм, определяемых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Государство обеспечивает выделение ежегодных бюджетных средств в Фонд всеобщего обязательного среднего образования в размере не менее одного процента от суммы расходов на текущее содержание общеобразовательных школ.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государственных учреждений образования за счет средств государственного бюджета обеспечивает содержание и выполнение функций учреждений в соответствии с государственными общеобязательными стандартами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учреждениям образования за высокие показатели работы может присуждаться на основе государственного конкурса грант.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государственных предприятий образования, организаций образования других организационно-правовых форм, осуществляется на основе государственного образовательного заказа.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образовательный заказ должен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направления подготовки специалистов;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объем государственного образовательного заказа по формам обучения (количество мест, грантов);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среднюю стоимость расходов на обучение одного специалиста.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размещении государственного образовательного заказа на подготовку специалистов с высшим или послевузовским образованием в государственных учреждениях образования указывается администратор бюджетной программы и наименование высшего учебного заведения.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государственный образовательный заказ также включается подготовка специалистов в учебных заведениях, предусмотренная международными договорами, заключенными Республикой Казахстан, а также обучение иностранцев и лиц без гражданства на подготовительных отделениях высших учебных заведений.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образовательный заказ на финансирование высшего образования размещается в виде образовательных грантов.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образовательных грантов на одного обучающиеся определяется Правительством Республики Казахстан дифференцированно в зависимости от специальности, вида и статуса учебного заведения.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организаций образования, реализующих профессиональные учебные программы послесреднего, высшего и послевузовского образования, на одного обучающегося по договору возмездного оказания образовательных услуг, не могут быть менее размера образовательного гранта.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64. Платная деятельность организаций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Государственные учреждения образования вправе оказывать следующие виды услуг на платной основе: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обучение по дополнительным образовательным учебным программам;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дополнительному преподаванию специальных курсов и циклов дисциплин;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дополнительных занятий по предметам сверх количества часов по учебному плану с отдельными обучающимися в индивидуальном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дополнительному углубленному изучению с учащимися предметов (за рамками соответствующих образовательных программ государственных общеобязательных стандартов);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 дополнительным физкультурно-оздоровительным программам, направленным на охрану и укрепление здоровья детей;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 организации летнего отдыха, в том числе в пришкольных лагерях;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 организации кружковой деятельности (за рамками базисного учебного плана);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 проведению спортивно-массовых мероприятий, судейства, питания участников спортивных мероприятий среди обучающихся и медицинских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 повышению квалификации преподавателей высших учебных заведений и колледжей в области культуры и искусства;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 подготовке, переподготовке и повышения квалификации специалистов технического и обслуживающего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 предоставлению в пользование музыкальных инструментов;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 отпуску теплоэнергии, подаваемой энергоустановками и котельными государственных учреждений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по производству и реализации продукции учебно-вспомогательных, учебно-опытных, подсобных участков и хозяйств;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по реализации учебно-методической литературы;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по обеспечению питанием обучающихся;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по предоставлению услуг Интернет-связи.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Услуги, осуществляемые на платной основе, не могут быть оказаны взамен основной деятельности, осуществляемой государственными учреждениями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Цены на услуги государственных организаций образования, осуществляемые на платной основе, подлежат утверждению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Частные организации образования используют доходы от услуг, оказанных на платной основе, в том числе за обучение в рамках государственных общеобязательных стандартов образования, средства учредителей и другие, не запрещенные законодательством источники финансирования, самостоятельно.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Взаимоотношения организации образования, оказывающей услуги на платной основе, и обучающегося, его родителей и иных законных представителей регулируются договором. Форма типового договора на оказание услуг, осуществляемых на платной основе, утверждается уполномоченным органом в области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65. Развитие материально-технической базы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организаций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Создание и развитие материально-технической базы государственных организаций образования осуществляется за счет бюджетных средств, доходов от услуг, оказываемых на платной основе, иных источников, не запрещенных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Организации образования имеют право владеть и пользоваться имуществом в порядке, определенном законодательством Республики Казахстан и их уставами. Государственное имущество организации образования не подлежит изъятию или использованию в целях, противоречащих основным задачам организации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Приватизация организаций образования осуществляется в соответствии с законодательством и по согласованию с уполномоченным органом в области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10. Международная деятельность в сфере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66. Международное сотрудничество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внешнеэкономическая деятельность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Международное сотрудничество Республики Казахстан в области образования осуществляется на основе законодательства Республики Казахстан и международных договоров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Организации образования по согласованию с уполномоченным органом в области образования в соответствии со спецификой своей работы имеют право устанавливать прямые связи с зарубежными организациями образования, науки и культуры, международными организациями и фондами, заключать двусторонние и многосторонние договоры о сотрудничестве, участвовать в международных программах обмена студентами, магистрантами, докторантами, педагогическими и научными работниками, вступать в международные неправительственные организации (ассоциации) в области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Военные учебные заведения имеют право в соответствии с международными договорами и контрактами осуществлять подготовку специалистов из числа иностранных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 вправе заниматься внешнеэкономической деятельностью в порядке, определенном законодательством Республики Казахстан и уставом организации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Создание международных и иностранных учебных заведений в Республике Казахстан и/или их филиалов осуществляется на основе международных договоров или по решению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Лицензирование образовательной деятельности международных учебных заведений и учебных заведений, создаваемых на территории Республики Казахстан другими государствами или их юридическими и физическими лицами, их филиалов, а также их государственная аттестация и аккредитация осуществляется в соответствии с законодательством Республики Казахстан, если иное не предусмотрено международными договорами, ратифицированными Республикой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67. Удовлетворение образовательных потребностей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зарубежной казахской диаспоры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Лица казахской национальности, не являющиеся гражданами Республики Казахстан, имеют право на получение образования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Государство содействует удовлетворению образовательных потребностей зарубежной казахской диаспоры.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Создание организаций образования для казахской диаспоры за рубежом и предоставление ей финансово-материальной помощи осуществляются в порядке, установленном международными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11. Ответственность за нарушение законодательства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в области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68. Ответственность за нарушение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законодательства Республики Казахстан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области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виновные в нарушении законодательства Республики Казахстан в области образования, несут ответственность в соответствии с законами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12.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69. Введение в действие настоящего Закона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со дня его официального опубликования за исключением подпункта 1) пункта 7 статьи 48 и подпункта 1) пункта 3 статьи 49, которые вводятся в действие с 1 января 2008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Лица, поступившие на обучение в организации образования до введения в действие настоящего Закона, заканчивают обучение по образовательным программам, действовавшим на момент поступления на обучение, с выдачей документа об образовании установленного образца.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июня 1999 г. "Об образовании" (Ведомости Парламента Республики Казахстан, 1999 г., N 13, ст. 429; N 23, ст. 927; 2001 г., N 13-14, ст. 173; N 24, ст. 338; 2004 г., N 18, ст. N 111; N 23, ст. 142; 2006 г., N 1, ст. 5; N 3, ст. 22; N 12, ст. 71; N 15, ст. 92; 2007 г., N 2, ст. 18;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мая 2007 г. "О внесении изменений и дополнений в некоторые законодательные акты Республики Казахстан по вопросам регулирования труда", опубликованный в газетах "Егемен Қазақстан" и "Казахстанская правда" 22 мая 2007 г.).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