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ecf2" w14:textId="170e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2007 года N 532.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N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N 48, ст. 546)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2007 года N 532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1316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Комиссии по вопросам координации работы по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противодействию наркомании и наркобизнесу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Нукенов                    - председатель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Мараткали Ордабаевич         наркобизнесом и контролю за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наркотиков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Бактыбаев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Жанарбек Телюбекович         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Джанасаев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Бахитжанович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Токтамысович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  - вице-министр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вице-министр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Бекзатханович       по судебному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 Дамебаевич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Исаков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Азимханович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     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Билисбеков                 - начальник Департамента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Даулетбекович        безопасности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оборонного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правоохранительной системы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