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5c47a" w14:textId="925c4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приоритетных заявок на привлечение связанных грантов в 2008 году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22 июня 2007 года N 525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 </w:t>
      </w:r>
      <w:r>
        <w:rPr>
          <w:rFonts w:ascii="Times New Roman"/>
          <w:b w:val="false"/>
          <w:i w:val="false"/>
          <w:color w:val="000000"/>
          <w:sz w:val="28"/>
        </w:rPr>
        <w:t xml:space="preserve">Бюджетным кодексом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24 апреля 2004 года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перечень приоритетных заявок на привлечение связанных грантов в 2008 году.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 и подлежит опубликованию.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22 июня 2007 года N 525  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 Перечень приоритетных заявок на привлечение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 связанных грантов в 2008 году 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3"/>
        <w:gridCol w:w="2373"/>
        <w:gridCol w:w="1693"/>
        <w:gridCol w:w="2073"/>
        <w:gridCol w:w="1513"/>
        <w:gridCol w:w="1873"/>
        <w:gridCol w:w="1873"/>
        <w:gridCol w:w="1913"/>
      </w:tblGrid>
      <w:tr>
        <w:trPr>
          <w:trHeight w:val="45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проекта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Донор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агентство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Период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зации (годы)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стоимость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проекта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гранта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софинанси-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гранта 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бюджета </w:t>
            </w:r>
          </w:p>
        </w:tc>
      </w:tr>
      <w:tr>
        <w:trPr>
          <w:trHeight w:val="45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ресурсами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восста-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Фаза 2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Азиат-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Развития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РК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749 000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долларов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США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долларов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США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149 000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долларов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(натураль-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вклад) </w:t>
            </w:r>
          </w:p>
        </w:tc>
      </w:tr>
      <w:tr>
        <w:trPr>
          <w:trHeight w:val="45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Восстанов-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окружающей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Усть-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Каменогорск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Между-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народный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струкции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Развития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РК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4 035 294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евро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3 430 000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евро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605 294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евро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