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8fd3" w14:textId="b2b8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февраля 2002 года N 203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2007 года № 484. Утратило силу постановлением Правительства Республики Казахстан от 10 августа 2015 года № 621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февраля 2002 года N 203 "О создании Комиссии по проведению конкурсов на получение права на наземное телерадиовещание в Республике Казахстан" (САПП Республики Казахстан, 2002 г., N 6, ст. 52)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проведению конкурсов на получение права на наземное телерадиовещание в Республике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Уразова                    - председателя Комитета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Нурая Нургожаевича           архивов Министерства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Нурахметова                - заместителя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Саята Ермахановича           информации и архивов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Бишигаева                  - заместителя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Дарушевича  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Ойнарова                   - заместителя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Азамата Рыскуловича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"Абдымомунов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Курманбекович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 - заместитель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 Премьер-Министра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"Абдымомунов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Курманбекович         общества "Национальный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технологический холдинг "Самғау"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Джанбурчина Козы-Корпеша Есимовича, Нуршабекова Ризата Рахатбековича, Садыкова Махата Кабировича, Нургазина Нурлана Мухаметкалиевича.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