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7e24" w14:textId="fc47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августа 2006 года N 822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2007 года N 395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2006 года N 822 "О Среднесрочном плане социально-экономического развития Республики Казахстан на 2007-2009 годы (второй этап)" (САПП Республики Казахстан, 2006 г., N 33, ст. 357)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Среднесрочном плане социально-экономического развития Республики Казахстан на 2007-2009 годы (второй этап),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 "Основные направления социально-экономического развития Республики Казахстан на 2007-2009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5 "Совершенствование государственного управления экономикой для обеспечения ускоренного роста экономики Казахстана в 2007-2009 годах":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1 "Обеспечение макроэкономической устойчивости в 2007-2009 годах":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"Устойчивый экономический рост":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"8,8" заменить цифрами "9,3";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"28,9" заменить цифрами "30,7";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цифру "8" заменить цифрами "8,6";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"10,3" заменить цифрами "11,6";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"8,5" заменить цифрами "7,1";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цифры "8962" заменить цифрами "10031";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цифру "7" заменить цифрами "8,7";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цифры "118,7" заменить цифрами "114,7";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2 "Государственные регуляторы социально-экономического развития Республики Казахстан на 2007-2009 годы", утвержденный указанным постановлением, изложить в новой редакции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3 "Прогноз важнейших показателей социально-экономического развития Республики Казахстан на 2007-2009 годы", одобренный указанным постановлением, изложить в новой редакции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4 "Перечень действующих и разрабатываемых государственных и отраслевых (секторальных) программ на 2007-2009 годы", утвержденный указанным постановлением, изложить в новой редакции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5 "Перечень приоритетных бюджетных инвестиционных проектов (программ) на 2007-2009 годы в разрезе действующих и разрабатываемых государственных и отраслевых (секторальных) программ", утвержденный указанным постановлением, изложить в новой редакции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2007 года N 395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августа 2006 года N 822    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Раздел 2. Государственные регуляторы социально-экономического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развития Республики Казахстан на 2007-2009 годы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Астана,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3"/>
        <w:gridCol w:w="1713"/>
        <w:gridCol w:w="1533"/>
        <w:gridCol w:w="1493"/>
        <w:gridCol w:w="1473"/>
      </w:tblGrid>
      <w:tr>
        <w:trPr>
          <w:trHeight w:val="30" w:hRule="atLeast"/>
        </w:trPr>
        <w:tc>
          <w:tcPr>
            <w:tcW w:w="7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Минимальный размер заработной платы,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10435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11165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базовой пенсионной выплаты,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4334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Минимальный размер пенсии, тенге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8440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Прожиточный минимум, тенге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8861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10834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Месячный расчетный показатель, тенге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Квота на импорт рабочей силы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учетом трудящихся-мигрантов,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привлекаемых для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трудовой деятельности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работах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приграничных областях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Казахстан), в %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Прогноз предельного роста цен и тарифов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регулируемые услуги (товары, работы) субъектов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монополий на 2007-2009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3"/>
        <w:gridCol w:w="1973"/>
        <w:gridCol w:w="1933"/>
        <w:gridCol w:w="1733"/>
        <w:gridCol w:w="1833"/>
      </w:tblGrid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электрической 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электрическим сетям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регионального и местного уровней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111,3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электрической 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электрическим сетям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межрегионального уровня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112,5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113,3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диспетчеризация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отпуска в сеть и потребления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электрической энергии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119,3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111,7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Транспортировка природного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(или) газового конденсата: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распределительным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трубопроводам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101,2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магистральным трубопроводам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Транспортировка нефти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магистральным трубопроводам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Производство, передача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тепловой энергии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водохозяйственной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системы: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магистральным трубопроводам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(или) каналам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125,3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подача воды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распределительным трубопроводам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119,8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Отведение сточных вод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портов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погрузочно-разгрузочные работы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судозаход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аэропортов: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по обеспечению взлета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посадки (приема и выпуска)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воздушного судна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по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авиационной безопасности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Общедоступные услуги почтовой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связи: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пересылка простого письма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пересылка простой карточки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пересылка простой бандероли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подъездных путей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117,7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2007 года N 395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августа 2006 года N 822    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раздел 3. Прогноз важнейших показателей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социально-экономического развития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на 2007-2009 годы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Астана,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3"/>
        <w:gridCol w:w="1613"/>
        <w:gridCol w:w="1853"/>
        <w:gridCol w:w="1893"/>
        <w:gridCol w:w="1833"/>
        <w:gridCol w:w="1753"/>
      </w:tblGrid>
      <w:tr>
        <w:trPr>
          <w:trHeight w:val="30" w:hRule="atLeast"/>
        </w:trPr>
        <w:tc>
          <w:tcPr>
            <w:tcW w:w="4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Социально-демографические показатели 
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населения, тыс.чел.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15307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15478,2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15622,1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15774,5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103,1 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занятых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экономике, тыс.чел.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7403,6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7468,4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7561,9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7662,7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103,4 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пенсионеров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(среднегодовая),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тыс.чел.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1641,4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1641,8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1640,6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1644,4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100,2 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Среднемесячный 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пенсии, тенге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10905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13604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14692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148,2 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Реальная заработная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плата, 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предыдущему году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113,8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2053"/>
        <w:gridCol w:w="1913"/>
        <w:gridCol w:w="1833"/>
        <w:gridCol w:w="1933"/>
        <w:gridCol w:w="1853"/>
      </w:tblGrid>
      <w:tr>
        <w:trPr>
          <w:trHeight w:val="225" w:hRule="atLeast"/>
        </w:trPr>
        <w:tc>
          <w:tcPr>
            <w:tcW w:w="4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 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Важнейшие макроэкономические показатели 
</w:t>
            </w:r>
          </w:p>
        </w:tc>
      </w:tr>
      <w:tr>
        <w:trPr>
          <w:trHeight w:val="450" w:hRule="atLeast"/>
        </w:trPr>
        <w:tc>
          <w:tcPr>
            <w:tcW w:w="4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внутренний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продукт, млрд. тенге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реальное 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предыдущему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10139,5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12464,1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14874,2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17563,4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130,7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ВВП на душу населения, долл. США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</w:tr>
      <w:tr>
        <w:trPr>
          <w:trHeight w:val="45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Отраслевая структура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ВВП, %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промышленность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строительство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услуг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Чистые налоги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посредничества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-4,6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-5,2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монетизации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экономики, %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48,4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Официальная 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рефинансирования, %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потреби-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тельских цен. в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среднем за год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Дефицит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бюджета в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ВВП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-2,2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основной капитал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предыдущему году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(ФОБ), млрд. долл.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% к предыдущему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году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38762,1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137,5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39859,6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102,8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42058,5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105,5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45662,5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108,6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117,8 </w:t>
            </w:r>
          </w:p>
        </w:tc>
      </w:tr>
      <w:tr>
        <w:trPr>
          <w:trHeight w:val="46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(ФОБ), млрд. долл.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% к предыдущему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году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24120,4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134,5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30356,6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125,9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33446,7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110,2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37370,1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111,7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154,9 </w:t>
            </w:r>
          </w:p>
        </w:tc>
      </w:tr>
      <w:tr>
        <w:trPr>
          <w:trHeight w:val="46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Торговый баланс,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долл. США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56,8 </w:t>
            </w:r>
          </w:p>
        </w:tc>
      </w:tr>
      <w:tr>
        <w:trPr>
          <w:trHeight w:val="46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услуг), млрд.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реальное 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предыдущему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106,8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7172,9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108,8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8237,3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108,9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9455,3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109,1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Валовая продукция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реальное 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предыдущему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1056,7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Строительство,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реальное 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предыдущему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1231,9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135,6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1729,6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130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3013,6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120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транспорта,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реальное 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предыдущему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1793,7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107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105,5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2285,2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106,6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2595,9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106,6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Связь, млрд.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реальное 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предыдущему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120,4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Торговля, млрд.тенге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реальное 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предыдущему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109,8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2583,7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3069,7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3647,1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производи-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труда,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предыдущему году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2007 года N 395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августа 2006 года N 822     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Раздел 4. Перечень действующих и разрабатываемых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государственных и отраслевых (секторальных)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программ на 2007-2009 годы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Астана, 2007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Раздел 4. Перечень действующих и разрабатываемых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государственных и отраслевых (секторальных)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программ на 2007-2009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85"/>
        <w:gridCol w:w="537"/>
        <w:gridCol w:w="989"/>
        <w:gridCol w:w="1021"/>
        <w:gridCol w:w="3026"/>
        <w:gridCol w:w="1088"/>
        <w:gridCol w:w="1585"/>
        <w:gridCol w:w="1177"/>
        <w:gridCol w:w="1242"/>
        <w:gridCol w:w="1109"/>
        <w:gridCol w:w="1129"/>
      </w:tblGrid>
      <w:tr>
        <w:trPr>
          <w:trHeight w:val="855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 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 </w:t>
            </w:r>
          </w:p>
        </w:tc>
        <w:tc>
          <w:tcPr>
            <w:tcW w:w="3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(нормативный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акт,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тенге) 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Администрация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(101)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Общенациональная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демо-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Национальная комиссия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семьи и гендерной политике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Президенте Республики Казахстан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гендерного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равенства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2006-2016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ноября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1677)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Канцелярия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(104)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секре-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марта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1532 дсп)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ственному органу: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356,1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278,0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действующие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культуры и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(206)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"Возрождение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Шелко-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пути, сох-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ранение и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емственное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витие 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наследия тюр-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коязычных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дарств,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февраля 1998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3859,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октября 1998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1096)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155,2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164,5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174,4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2001-2010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февраля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550,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апреля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344)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1124,0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3018,1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2250,6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884,5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сооте-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чественников,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ноября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1673)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"Возрождение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древнего Отрара"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2005-2009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сентября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1009)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55,4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58,8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сферы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ноября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1161)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г.Астаны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1802,8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2831,8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1604,3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вершенствования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модели этничес-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и межкон-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июня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593)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312,9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331,7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архивного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и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ноября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1153)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21,8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23,1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терминологии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2008-2012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п.7.3.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октября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1025)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3961,5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7013,2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4428,3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1140,8 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1811,4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3795,6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2415,1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1058,9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1811,4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3795,6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2415,1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1058,9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2150,1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3217,6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2013,2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81,9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2150,1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3217,6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2013,2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81,9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туризма и спорта Республики Казахстан (205)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(секторальные) программы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2007-2011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декабря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230)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13961,8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38245,0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33090,6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туризма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декабря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231)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2329,7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20637,4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30635,4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16291,5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58882,4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63726,0 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16291,5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58882,4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63726,0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16291,5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58882,4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63726,0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(201)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 борьбы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2006-2014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ноября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1678)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борьбы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240)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752,2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правонарушений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тупностью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декабря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1355)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2258,4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2321,3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4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поручением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октября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61-22.74)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правонарушений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Стратегией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2936,9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2763,9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752,2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2936,9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2763,9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752,2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2936,9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2763,9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752,2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(202)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(секторальные) программы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декабря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1383)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2007-2015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п.3.1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распоряжения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марта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451)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5561,7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7593,4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8697,6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5561,7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7593,4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8697,6 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5561,7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7593,4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8697,6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5561,7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7593,4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8697,6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(212)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(секторальные) программы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1149,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августа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838)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21588,9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38878,8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39426,6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24452,8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вино-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градарства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виноделия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до 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декабря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1621)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"Питьевые воды"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2002-2010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января 2002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93)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7083,9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7878,2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9565,5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4979,3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редких и исче-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зающих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диких копытных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сайгаков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марта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267)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"Жасыл ел"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632)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6643,8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6610,9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первоочередных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на 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по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марта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149)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63672,2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73028,7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123131,2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охраняемых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октября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990)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72,3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птичьего гриппа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N 801)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водосбережению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разделом 3.2.3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2004-2015 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декабря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1241)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разделом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Концепции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2007-2015 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октября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963)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биотоплива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пунктом 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319)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99210,9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126613,6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172195,6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29502,1 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21588,9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38878,8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39426,6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24452,8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действующие: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21588,9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38878,8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39426,6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24452,8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77622,0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87734,8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132769,0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5049,3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действующие: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77622,0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87734,8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132769,0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5049,3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разрабатываемые: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труда и социальной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населения Республики Казахстан (213)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октября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1371)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углубления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ноября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1241)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351670,0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412941,0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тости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января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68)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Астана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января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67)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января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17)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1571,5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3598,3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1815,4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353739,4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414579,0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3598,3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1815,4 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353739,4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414579,0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3598,3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1815,4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353739,4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414579,0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3598,3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1815,4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(215)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автодорожной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2006-2012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декабря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1227)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62273,6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110504,7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117369,4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104109,7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апреля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86)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27742,3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31521,4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27150,0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632)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5759,9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7320,6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8893,0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морского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2006-2012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сентября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916)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"НМСК"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Казмор-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судоходства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путях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2007-2012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сентября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917)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1831,5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2713,6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2823,0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органу: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95949,5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151336,5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156526,0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108842,7 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27742,3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31521,4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27150,0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27742,3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31521,4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27150,0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68207,2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119815,1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129376,0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108842,7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68207,2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119815,1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129376,0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108842,7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финансов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(217)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пунктом 2.3.1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N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10894,5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18172,5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19115,8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пунктом 11.3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319)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2899,8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2899,8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органу: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11694,5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21072,3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22015,6 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11694,5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21072,3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22015,6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11694,5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21072,3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22015,6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планирования Республики Казахстан (220)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"Основные нап-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равления 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мической полити-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и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сокращению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меров теневой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2005-2010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N 969)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Семипалатинска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августа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874)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ВКО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4608,3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8260,7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6508,2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решению проблем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ядерного полиго-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 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сентября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927)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2518,2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4580,8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620)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 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августа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167)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решению проблем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Приаралья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сентября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915)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1223,4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1035,1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1251,4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ственному органу: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7126,5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14064,9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7543,3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1251,4 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7126,5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14064,9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7543,3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1251,4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7126,5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14064,9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7543,3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1251,4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юстиции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(221)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праворазъясни-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работе,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туры, правовому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декабря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1382)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патентной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2007-2011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декабря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1243)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668,3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876,7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сво-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боды вероиспове-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дания и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конфессиональных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п.3 поручения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декабря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03-1746с)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ГП,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ВС, КНБ,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АДГС,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ССРО,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72,9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нотариальной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2007-2015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п.1.3 протокола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мая 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51-23-47)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даль-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нейшего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нительной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поручением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Ахметова Д.К.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11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5328)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2920,9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7544,9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10511,8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ственному органу: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71,5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3065,5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8286,1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11466,5 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72,9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72,9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2997,4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8213,2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11388,5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668,3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876,7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2920,9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7544,9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10511,8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(225)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января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1513,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апреля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352)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10946,6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17945,8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октября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1459)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44907,2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66167,7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41672,4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39287,0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июля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734)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инфраструк-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"Байконур"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954)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1222,0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патриотического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200)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2007-2012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п.114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310, п.160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319)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8268,7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9447,5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6417,5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"Дети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2007-2011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поручением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А.Р.Джаксыбекова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22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32-22.18)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154,9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49,1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космичес-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2008-2020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распоряжением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августа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244-р)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научно-технические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"Разработка сов-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ременных 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логий для 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и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кластера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554)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505,6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научно-технические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"Грипп птиц: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изучение, 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ботка 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методов борьбы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поручением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января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26)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203,8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биологичес-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и химической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Посланием Главы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роду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пути ускоренной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модернизации"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февраля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106,7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оригинальных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экспортоориен-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тированных фито-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фарма-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цевтического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поручением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Тлеубердина А.А.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2005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11-8/004-88,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7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17-27/004-77)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131,3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139,1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"Развитие нано-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и нанотех-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нологий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п.4.2.2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609)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244,7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259,4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ственному органу: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56859,7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95096,2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52415,0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46153,0 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55881,7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92440,5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51173,9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45704,5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55881,7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84171,8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41726,4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39287,0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8268,7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9447,5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6417,5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1531,0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49,1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1376,1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154,9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49,1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программы: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1124,6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1192,1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398,5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505,6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686,5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398,5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(226)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сентября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1438,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октября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1050)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53278,4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56666,0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52142,6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48405,9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"Здоровый образ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1999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905)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99,5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103,8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противодействию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эпидемии СПИДа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декабря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1216)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264,9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391,2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874,9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кардиологи-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и кардио-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102)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5844,6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6277,7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9840,4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органу: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53367,0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62870,9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58911,0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59225,0 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53278,4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56666,0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52142,6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48405,9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53278,4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56666,0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52142,6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48405,9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6204,9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6768,4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10819,1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6204,9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6768,4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10819,1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энергетики и минеральных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ресурсов Республики Казахстан (231)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освое-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Каспийского моря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1095,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августа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843)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электроэнер-гетики до 2030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(постанов-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апреля 1999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384)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сервации урано-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добывающих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и ликви-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дации последст-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вий 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урановых место-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1006)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636,1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ресурсной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минерально-сырьевого 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лекса страны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декабря 2002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1449)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4963,1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5747,1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6303,0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6906,8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нефтехими-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января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101)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газовой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2004-2010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июня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669)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2684,0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783,2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988,9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урановой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2004-2015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января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78)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атомной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2008-2030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этап - 2008-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п.83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апреля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п.317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319)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2008-2015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разделом 3.2.4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Концепции эколо-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гической безо-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пасности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2004-2015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утвержден-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Указом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декабря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1241)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научно-технические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"Развитие атом-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апреля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405,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8 июня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531)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652,7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органу: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9423,2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8210,7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10880,7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9751,8 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8381,6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7136,6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9928,0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9451,8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8381,6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7136,6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7928,0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7451,8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652,7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652,7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(233)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2003-2015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мая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1096,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609)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25887,4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95517,2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2425,0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июня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1388)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54211,4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2005-2014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декабря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1305)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56,2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59,5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иннова-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387)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10728,3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уско-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ренных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среднего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450)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10057,0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553)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даль-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нейшего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пригра-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ничного сотруд-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2007-2011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ноября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1061)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ноября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1129)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576,2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587,3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единства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декабря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1191)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1056,1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1056,8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1057,5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адап-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некоторых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отраслей 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мики в переход-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период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вступле-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декабря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1259)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и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декабря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1308)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содействия прод-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вижению экспорта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внешние рынки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п.23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апреля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п.225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319)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п.95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апреля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п.245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319)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научно-технические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2004-2007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703)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578,9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различного наз-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начения"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апреля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274)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188,2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95664,2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157453,7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4302,4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2629,3 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74087,4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149728,6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2425,0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74087,4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149728,6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2425,0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20832,3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6968,6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1689,2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1704,3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20832,3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6968,6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1689,2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1704,3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188,2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188,2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охраны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среды Республики Казахстан (234)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"Охрана окружаю-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декабря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1278)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3972,9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5140,6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 опус-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тыниванием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2005-2015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января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49)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140,6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87,6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Балхаш-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163)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возобновляемых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альтернативных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поручением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Масимова К.К.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24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17-63/4536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поручению Руко-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водителя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нистрации 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Джаксыбекова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А.Р. от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3392)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АУЗР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разделом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Концепции 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логической безо-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пасности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2004-2015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утвержден-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Указом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зидента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1241)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органу: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4174,8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5361,6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140,6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87,6 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4174,8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5361,6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140,6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87,6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4174,8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5361,6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140,6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87,6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Генеральная прокуратура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(502)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1194,1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ственному органу: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1194,1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1194,1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1194,1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информатизации и связи (603)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ноября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1471,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декабря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1286)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4215,0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7776,1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почтово-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сберегательной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на 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1077)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2533,7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июня 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519)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сни-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нера-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октября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995)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4901,1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4398,4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4402,2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органу: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6040,3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15234,4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4398,4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4402,2 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4215,0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7776,1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4215,0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7776,1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1825,3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7458,3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4398,4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4402,2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1825,3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7458,3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4398,4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4402,2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статистике (606)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вершенствования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февраля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71)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214,4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органу: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52,4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200,3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214,4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214,4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214,4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по 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естественных монополий (203)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тарифной полити-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в сферах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п.24 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319)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органу: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управлению земельными ресурсами (614)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января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АУЗР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геодезии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картографии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декабря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1455)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АУЗР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ственному органу: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1301,2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1301,2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1301,2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борьбе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экономической и коррупционной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преступностью (финансовая полиция) (618)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(секторальные) программы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борьбы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коррупцией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декабря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1686)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АБЭКП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борьбы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правонаруше-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декабря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1401)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АБЭКП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органу: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регулированию и надзору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рынка и финансовых организаций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(секторальные) программы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рынка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декабря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1385)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почта"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разви-тия накопитель-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пенсионной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декабря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1359)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Национальный Банк Республики Казахстан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либе-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рализации валют-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режима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705)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г. Астаны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на 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мая 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111)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г.Астаны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59493,9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107921,6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166998,1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28403,8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до 2030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марта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67,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апреля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336)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г.Астаны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59493,9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107921,6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166998,1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28403,8 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59493,9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107921,6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166998,1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28403,8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59493,9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107921,6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166998,1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28403,8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г.Алматы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февраля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1019)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28540,0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46376,1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46939,0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40750,0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ственному органу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28540,0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46376,1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46939,0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40750,0 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28540,0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46376,1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46939,0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40750,0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28540,0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46376,1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46939,0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40750,0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Южно-Казахстанской области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"Оңтүстік"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2007-2015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сентября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895)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1203,8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2970,5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1203,8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1203,8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1203,8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ПРОГРАММАМ: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 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879925,4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1257903,7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787617,4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440196,8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327455,9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558098,3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455855,0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262838,5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ОТРАСЛЕВЫМ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550417,7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697308,5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329729,3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176959,8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НАУЧНО-ТЕХНИЧЕСКИМ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2051,8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2496,9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2033,0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398,5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Действующие программы: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879614,9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1228587,2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739150,8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390027,8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327455,9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544199,8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438741,2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247645,4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отраслевые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550383,6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682538,1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299063,0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142382,4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научно-технические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1775,4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1849,3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1346,5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Разрабатываемые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29316,5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48466,6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50169,0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13898,5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17113,8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15193,1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отраслевые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14770,3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30666,3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34577,4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научно-технические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686,5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398,5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505"/>
        <w:gridCol w:w="1645"/>
        <w:gridCol w:w="1609"/>
        <w:gridCol w:w="1734"/>
        <w:gridCol w:w="1417"/>
        <w:gridCol w:w="1825"/>
        <w:gridCol w:w="1737"/>
        <w:gridCol w:w="1831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Предполагаемые расходы (млн. тенге)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бюджеты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источники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0.0 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194,6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194,6 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194,6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194,6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13201,7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14252,3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15162,1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13201,7 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14252,3 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15162,1 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13201,7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14252,3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15162,1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13201,7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14252,3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15162,1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341,3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202,4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203,3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288,4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1079,3 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490,8 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203,3 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1079,3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490,8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203,3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1079,3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490,8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203,3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7090,9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19818,6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26766,1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46,5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4434,3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4698,2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5007,4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5125,7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5397,2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1904,0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2255,0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9501,7 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16961,3 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25217,2 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26766,1 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2200,0 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1904,0 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2255,0 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7090,9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19818,6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26766,1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7090,9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19818,6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26766,1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9501,7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9870,4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5398,6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1904,0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2255,0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9501,7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9870,4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5397,2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1904,0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2255,0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2916,4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3282,5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4327,2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6201,5 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7243,6 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6201,5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7243,6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6201,5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7243,6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10835,0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8495,6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15288,0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17917,0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14339,2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41617,8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31731,7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19483,1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17162,3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23128,3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10835,0 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8495,6 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15288,0 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17917,0 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33822,3 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58780,1 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54860,0 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10835,0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8495,6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15288,0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17917,0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33822,3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58780,1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54860,0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10835,0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8495,6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15288,0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17917,0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33822,3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58780,1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54860,0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86,3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86,3 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86,3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86,3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19583,5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19909,3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37373,1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37373,1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224,2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236,7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66,5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438,2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4592,6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19650,0 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20165,5 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38048,0 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41965,7 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19583,5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20133,5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37609,8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37373,1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19583,5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20133,5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37609,8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37373,1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66,5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438,2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4592,6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66,5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438,2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4592,6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11471,3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168,3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187,7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200,6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949,9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965,1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452,1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1725,7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1838,6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11639,6 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13840,8 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15579,4 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15491,7 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949,9 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965,1 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1069,0 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452,1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11471,3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11471,3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168,3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187,7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1926,3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1838,6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949,9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965,1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452,1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168,3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187,7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1926,3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1838,6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949,9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965,1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452,1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94,3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94,3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588,6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647,2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588,6 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647,2 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588,6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647,2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588,6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647,2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10794,0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12650,9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11701,7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3157,1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188,6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228,5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10982,6 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12879,4 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11747,7 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3157,1 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6,5 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10982,6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12879,4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11747,7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3157,1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10982,6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12879,4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11747,7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3157,1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6809,0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17795,0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21976,0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6809,0 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17795,0 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21976,0 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6809,0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17795,0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21976,0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6809,0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17795,0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21976,0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76698,7 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111857,0 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142959,1 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120459,7 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36972,2 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61735,5 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58190,5 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472,1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48846,4 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84753,6 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119057,5 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96111,5 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6,5 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27852,3 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27103,3 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23901,6 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24348,2 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36972,2 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61735,5 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58184,0 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452,1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76632,2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111825,0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142520,9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115867,1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36972,2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61735,5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58190,5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472,1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48846,4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84753,6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119057,5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96111,5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27785,8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27071,3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23463,4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19755,6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36972,2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61735,5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58184,0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452,1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66,5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438,2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4592,6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66,5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438,2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4592,6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Перечень действующих и разрабатываемых государственных и отраслевых программ на 2007-2009 годы, требующий соблюдения режима секретности, приведен в соответствующем секретном приложении.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2007 года N 395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Утвержден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августа 2006 года N 822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5. Перечень приоритетных бюджетных инвестиционных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проектов (программ) на 2007-2009 годы в разрезе действующих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и разрабатываемых государственных и отраслевых </w:t>
      </w:r>
      <w:r>
        <w:br/>
      </w:r>
      <w:r>
        <w:rPr>
          <w:rFonts w:ascii="Times New Roman"/>
          <w:b/>
          <w:i w:val="false"/>
          <w:color w:val="000000"/>
        </w:rPr>
        <w:t xml:space="preserve">
(секторальных) программ  Раздел 5. Перечень приоритетных бюджетных инвестиционных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проектов (программ) на 2007-2009 годы в разрезе действующих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и разрабатываемых государственных и отраслевых </w:t>
      </w:r>
      <w:r>
        <w:br/>
      </w:r>
      <w:r>
        <w:rPr>
          <w:rFonts w:ascii="Times New Roman"/>
          <w:b/>
          <w:i w:val="false"/>
          <w:color w:val="000000"/>
        </w:rPr>
        <w:t xml:space="preserve">
(секторальных) программ  Перечень приоритетных республиканских бюджетных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инвестиционных проектов (программ) на 2007-2009 годы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273"/>
        <w:gridCol w:w="873"/>
        <w:gridCol w:w="1073"/>
        <w:gridCol w:w="1673"/>
        <w:gridCol w:w="1553"/>
        <w:gridCol w:w="1673"/>
        <w:gridCol w:w="1713"/>
        <w:gridCol w:w="1673"/>
        <w:gridCol w:w="893"/>
      </w:tblGrid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 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образования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Республике Казахстан на 2005-2010 годы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2131658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515500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438500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1177658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6290049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3087869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2194363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1007817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аль-Фараби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6609837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1976864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2806568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826405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пробле-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зрения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1286928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363450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738478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пробле-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зрения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мест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1362885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1147885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Гумилева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1110400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668900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М. Козыбаева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694777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210149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284628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2062088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790000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1272088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турецкого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Х.А.Ясави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766284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566284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700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Экибастузе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2075651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66302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891096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1118253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68911990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21741620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24526266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22644104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апроба-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диаспоры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рубежом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609542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191463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202951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215128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28482120 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32783347  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24803890 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273"/>
        <w:gridCol w:w="853"/>
        <w:gridCol w:w="1253"/>
        <w:gridCol w:w="1533"/>
        <w:gridCol w:w="1433"/>
        <w:gridCol w:w="1393"/>
        <w:gridCol w:w="1373"/>
        <w:gridCol w:w="1393"/>
        <w:gridCol w:w="103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реформирования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здравоохранения Республики Казахстан на 2005-2010 годы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6530700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6322287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208413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лечеб-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пуса 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РГКП "Науч-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педиатрии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хирургии"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5742566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723500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4319066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ней-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рохирургии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Астане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7243700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3541745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3701955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диаг-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Астане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6154200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4881091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1273109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скорой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коек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скорой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мощи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Астане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6940229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2700229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онных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 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охранения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12844225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1170158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647928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6512294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4513845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в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здра-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воохранения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10629496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3168938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3250781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4209777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2166000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722000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13122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572 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14804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 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9445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622 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293"/>
        <w:gridCol w:w="1193"/>
        <w:gridCol w:w="1253"/>
        <w:gridCol w:w="1373"/>
        <w:gridCol w:w="1313"/>
        <w:gridCol w:w="1253"/>
        <w:gridCol w:w="1393"/>
        <w:gridCol w:w="1313"/>
        <w:gridCol w:w="1153"/>
      </w:tblGrid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реабилитации инвалидов на 2006-2008 годы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"Балбулак"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125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193397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159226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34171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470171 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373"/>
        <w:gridCol w:w="953"/>
        <w:gridCol w:w="1153"/>
        <w:gridCol w:w="1553"/>
        <w:gridCol w:w="1473"/>
        <w:gridCol w:w="1453"/>
        <w:gridCol w:w="1413"/>
        <w:gridCol w:w="1353"/>
        <w:gridCol w:w="77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территорий на 2004-2010 годы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охранении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2952101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1034546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528356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629689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759510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528356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629689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759510 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273"/>
        <w:gridCol w:w="1253"/>
        <w:gridCol w:w="1293"/>
        <w:gridCol w:w="1293"/>
        <w:gridCol w:w="1253"/>
        <w:gridCol w:w="1293"/>
        <w:gridCol w:w="1293"/>
        <w:gridCol w:w="1293"/>
        <w:gridCol w:w="125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Комплексная программа "Здоровый образ жизни"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1999-2010 годы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58467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18365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19467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18365 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19467 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20635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573"/>
        <w:gridCol w:w="1093"/>
        <w:gridCol w:w="1193"/>
        <w:gridCol w:w="1193"/>
        <w:gridCol w:w="1093"/>
        <w:gridCol w:w="1193"/>
        <w:gridCol w:w="1193"/>
        <w:gridCol w:w="1093"/>
        <w:gridCol w:w="97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сферы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2006-2008 годы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"Берель"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Катон-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90995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50995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-музея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"Ыссык"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90431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50431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80000 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101426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513"/>
        <w:gridCol w:w="1133"/>
        <w:gridCol w:w="1333"/>
        <w:gridCol w:w="1233"/>
        <w:gridCol w:w="1373"/>
        <w:gridCol w:w="1253"/>
        <w:gridCol w:w="1253"/>
        <w:gridCol w:w="1333"/>
        <w:gridCol w:w="121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Гocударственная программа развития автодорожной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отрасли Республики Казахстан на 2006-2010 годы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Самару)-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Актобе"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32009793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11594194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10740872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6774727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Самару)-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"Карабутак-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Иргиз-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Омск)-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Майкапшагай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тинск"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83404492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2596257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2872000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5579617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14423794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57932824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"Астана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Челябинск"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36123156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22959708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5826483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7336965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"Астана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-Петропав-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ловск,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Щучинск"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65640000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6658078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17981922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"Астана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-Петропав-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ловск,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"Щучинск-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 - 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Федерации"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26072097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1026140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6241000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10289957 </w:t>
            </w:r>
          </w:p>
        </w:tc>
      </w:tr>
      <w:tr>
        <w:trPr>
          <w:trHeight w:val="45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Екате-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ринбург)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"Курты-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Бурубайтал"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17532000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8962000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Астана"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22831071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22618071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"Актау-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"Карабатан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Бейнеу"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25491397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9344496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11640710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4506191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"Актау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Атырау"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"Бейнеу-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Актау"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37173800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14355292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22725108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моста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реку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Кигач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дороге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"Актобе-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Астрахань)"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1176840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574340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Бишкек)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16367775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14480775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1887000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"Таскескен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Бахты"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Республики)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15284340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1312380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2269000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6886293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4816667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"Аксай-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Чунджа-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Кольжат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"Чунджа-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Республики)"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7154130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2149130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55553216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51932349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3620867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Ушарал-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4241714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403001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1682392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2156321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Хоргос"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155678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51834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54944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80632300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79579986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59957632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79341102 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273"/>
        <w:gridCol w:w="933"/>
        <w:gridCol w:w="1253"/>
        <w:gridCol w:w="1293"/>
        <w:gridCol w:w="1373"/>
        <w:gridCol w:w="1453"/>
        <w:gridCol w:w="1413"/>
        <w:gridCol w:w="1193"/>
        <w:gridCol w:w="139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формирования 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правительства" в Республике Казахстан на 2005-2007 годы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"Реестр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тельщиков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"РНИОН"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771177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466716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141795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162666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"ИНИС РК"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11044783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6320141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2589728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2134914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закупкам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339800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109210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70740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"ТАИС"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1328996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1053279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122450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153267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таможня"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1655000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998961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407039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"Реестр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ности"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92337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47337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 данных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2302217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1535546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490758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127216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148697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тооборота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1827365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1633085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72667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121613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2912507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772925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512244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793824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833514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компетенции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тельства"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463825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143325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обще-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тельством"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470007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"Government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 Govern-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ment",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"Government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Consumer"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1313374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367500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385874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откры-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тых ключей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тификацион-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2913245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467369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845876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тельства"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949842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229842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"Реестр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услуг"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467824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94993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143409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111913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117509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"Платежный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шлюз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тельства"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484422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111913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117509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кадастра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АУЗР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3405556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1454900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796800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1153856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457212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407212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"E-Agricul-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ture"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2307201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345054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816526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625474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466447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архива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168149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168149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7830812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7845363 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4106902 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466447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253"/>
        <w:gridCol w:w="1133"/>
        <w:gridCol w:w="1233"/>
        <w:gridCol w:w="1573"/>
        <w:gridCol w:w="1333"/>
        <w:gridCol w:w="1213"/>
        <w:gridCol w:w="1293"/>
        <w:gridCol w:w="1373"/>
        <w:gridCol w:w="117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"Развитие 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деятельности в Республике Казахстан"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космодроме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"Байконур"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"Байтерек"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28352800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12579400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4351020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4351020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7071360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ракетно-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"Ишим"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18404422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16404422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1169600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1169600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1169600 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20755442 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4851020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7071360 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253"/>
        <w:gridCol w:w="1093"/>
        <w:gridCol w:w="1213"/>
        <w:gridCol w:w="1653"/>
        <w:gridCol w:w="1373"/>
        <w:gridCol w:w="1273"/>
        <w:gridCol w:w="1293"/>
        <w:gridCol w:w="1333"/>
        <w:gridCol w:w="109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Стратегия индустриально-инновационного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на 2003-2015 годы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 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"Оңтүстік"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Сайрам-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3789046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818500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2970546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Стратегии: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4470546 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2425000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925000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293"/>
        <w:gridCol w:w="1153"/>
        <w:gridCol w:w="1313"/>
        <w:gridCol w:w="1473"/>
        <w:gridCol w:w="1353"/>
        <w:gridCol w:w="1393"/>
        <w:gridCol w:w="1333"/>
        <w:gridCol w:w="1133"/>
        <w:gridCol w:w="111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социально-экономического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развития города Астаны на 2006-2010 годы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велотрека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11898545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2998545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берег)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8831433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5831433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крыто-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гаража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400 лег-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ковых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мобилей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берегу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Ишим в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2285615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444728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1325274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515613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11156707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3514158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293"/>
        <w:gridCol w:w="1033"/>
        <w:gridCol w:w="1213"/>
        <w:gridCol w:w="1593"/>
        <w:gridCol w:w="1273"/>
        <w:gridCol w:w="1333"/>
        <w:gridCol w:w="1373"/>
        <w:gridCol w:w="1253"/>
        <w:gridCol w:w="119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2003-2010 годы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науч-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библи-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отека"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2370218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432681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1437537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школы-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спорте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"Шанырак"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2565667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1643010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922657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1422657 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1437537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353"/>
        <w:gridCol w:w="993"/>
        <w:gridCol w:w="1213"/>
        <w:gridCol w:w="1473"/>
        <w:gridCol w:w="1413"/>
        <w:gridCol w:w="1353"/>
        <w:gridCol w:w="1453"/>
        <w:gridCol w:w="1353"/>
        <w:gridCol w:w="93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физической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спорта на 2006-2008 годы в Республике Казахстан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15614002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5311237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5302765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лыжной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9346640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2653760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2992880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Азиат-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игр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18257000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6307000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8000000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14245645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12007000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353"/>
        <w:gridCol w:w="993"/>
        <w:gridCol w:w="1213"/>
        <w:gridCol w:w="1373"/>
        <w:gridCol w:w="1313"/>
        <w:gridCol w:w="1373"/>
        <w:gridCol w:w="1273"/>
        <w:gridCol w:w="1333"/>
        <w:gridCol w:w="131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Отраслевая программа "Питьевые воды" на 2002-2010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5740652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204580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600344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2411675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1500304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1023749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"Водоснаб-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1035486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957297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78189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1436878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194197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962242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280439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ветки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скому пром-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водопроводу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645297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274602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120695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37266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17266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34883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14883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Селетинское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27920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12920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Бозой-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очередь)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256201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206201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Енбекши-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2-я очередь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(поселок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Шатай,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Талдыбулак,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Ленино)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197500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120670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76830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Коян-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очереди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Коныртерек,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Егиндикудук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86984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76984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Бельагач-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(II-я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733918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148918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Север-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ветки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(2-я оче-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редь)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120396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76426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43970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ветки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Сайхин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147460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57460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86360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78555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водовод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ГНС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резервуаров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отметке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425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1469282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589456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529826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"Жайрем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Каражал"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(Тузколь-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850300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550300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Эскулинско-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водоза-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Жезказган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3971751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2331751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Арало-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Сарыбулак-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(V 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2251900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167400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784500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Арало-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Сарыбулак-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673+0.3-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722+03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1849+79-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1943+79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Аральском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590990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93481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247509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Октя-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861100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363300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297300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ветки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Жиделин-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скому 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453654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193654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Жиделинско-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группо-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ним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366750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251750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Жиделинско-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группо-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Ветка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ключения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ЖГВ от КП-2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населен-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Бекет-22,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Полуказар-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ма, Акмая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127348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62348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Жиделинско-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группо-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Ветка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ЖГВ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Екпинди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61752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23845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37907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Балуан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 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Волошинка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33067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33067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29419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29419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29819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29819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Тасты-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Сузакского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246438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139644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106794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(сег-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ментация)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Дарбазин-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488114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238114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Жетысайско-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группо-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Махтаараль-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797636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397636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5317586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6999313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4044961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3355500 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313"/>
        <w:gridCol w:w="1213"/>
        <w:gridCol w:w="1213"/>
        <w:gridCol w:w="1373"/>
        <w:gridCol w:w="1333"/>
        <w:gridCol w:w="1253"/>
        <w:gridCol w:w="1213"/>
        <w:gridCol w:w="1213"/>
        <w:gridCol w:w="121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по комплексному решению проблем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Приаралья на 2007-2009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русла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моря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10691758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10231591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412100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48067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моря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2117136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2097633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канализа-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 12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очистки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сточных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955731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755731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631603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48067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273"/>
        <w:gridCol w:w="1133"/>
        <w:gridCol w:w="1173"/>
        <w:gridCol w:w="1133"/>
        <w:gridCol w:w="1133"/>
        <w:gridCol w:w="1133"/>
        <w:gridCol w:w="1393"/>
        <w:gridCol w:w="1133"/>
        <w:gridCol w:w="133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"Жасыл ел" на 2005-2007 годы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лесистости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7626878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54246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239654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3018386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2204680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2109912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дона N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дона N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3-х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Устюртского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21870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21870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5-ти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кордонов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природ-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парке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28617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28617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296711 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3018386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2204680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2109912 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673"/>
        <w:gridCol w:w="1053"/>
        <w:gridCol w:w="1193"/>
        <w:gridCol w:w="1233"/>
        <w:gridCol w:w="1253"/>
        <w:gridCol w:w="1493"/>
        <w:gridCol w:w="1193"/>
        <w:gridCol w:w="1173"/>
        <w:gridCol w:w="107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отрасли гражданской авиации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2006-2008 годы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6046599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4547564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1499035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6158886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2305013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3060872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793001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взлетно-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аэровокзала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9275900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4344700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1431200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взлетно-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аэродромной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спецтехникой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"Коркыт Ата"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8614530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2542500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2272030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4559907 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8093001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6887200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3703230 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473"/>
        <w:gridCol w:w="1153"/>
        <w:gridCol w:w="1153"/>
        <w:gridCol w:w="1153"/>
        <w:gridCol w:w="1153"/>
        <w:gridCol w:w="1153"/>
        <w:gridCol w:w="1153"/>
        <w:gridCol w:w="1153"/>
        <w:gridCol w:w="115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освоения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Казахстанского сектора Каспийского моря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заливе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160690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158310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158310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493"/>
        <w:gridCol w:w="953"/>
        <w:gridCol w:w="1273"/>
        <w:gridCol w:w="1313"/>
        <w:gridCol w:w="1333"/>
        <w:gridCol w:w="1293"/>
        <w:gridCol w:w="1433"/>
        <w:gridCol w:w="1213"/>
        <w:gridCol w:w="105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Отраслевая программа "Развитие таможенной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на 2004-2006 годы"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"Котяевка"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175786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175786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"Южный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192002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192002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"Баутино"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191522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191522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"Бырлик"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962657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262657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"Бидаик"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684821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384820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"Каргалы"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356929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156929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 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657071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25242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431829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"Аухатты"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"Кордай"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249200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"Сортобе"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"Кордай"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248727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48727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"Мангистау"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149092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49092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пасса-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терминала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 "Жана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328752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128752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"Косак"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574569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174569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"Аят"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609450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209450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"Камышанов-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ка" таможен-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511131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111131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"Карашатау"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321521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121521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"Житикара"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278907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78907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"Желкуар"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279299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79299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"Амангельды"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354785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259785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"Сулу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агаш"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306511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211511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"Байтанат"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"Семей"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322906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122906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"Жескент"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"Семей"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226007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126007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"Кызылжар"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396047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96047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тамо-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"Аэропорт"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303185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103185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тамо-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облуживания"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255912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115912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1530818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2133912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2492058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3230000 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253"/>
        <w:gridCol w:w="1213"/>
        <w:gridCol w:w="1233"/>
        <w:gridCol w:w="1213"/>
        <w:gridCol w:w="1413"/>
        <w:gridCol w:w="1213"/>
        <w:gridCol w:w="1213"/>
        <w:gridCol w:w="1213"/>
        <w:gridCol w:w="121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по комплексному решению проблем бывшего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Семипалатинского испытательного ядерного полигона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2005-2007 годы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термоядер-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Токамак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3651678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2849869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801809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801809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553"/>
        <w:gridCol w:w="753"/>
        <w:gridCol w:w="1333"/>
        <w:gridCol w:w="1333"/>
        <w:gridCol w:w="1273"/>
        <w:gridCol w:w="1413"/>
        <w:gridCol w:w="1433"/>
        <w:gridCol w:w="1273"/>
        <w:gridCol w:w="97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дальнейшего развития уголовно-исполнительной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системы Республики Казахстан на 2004-2006 годы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учреж-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РУ-170/3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исправи-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строгого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Уральске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1171730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601830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569900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"Лейла"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колонию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822 и 823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"Химпром"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испра-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1532500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1532500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2217400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1532500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293"/>
        <w:gridCol w:w="913"/>
        <w:gridCol w:w="1253"/>
        <w:gridCol w:w="1333"/>
        <w:gridCol w:w="1373"/>
        <w:gridCol w:w="1313"/>
        <w:gridCol w:w="1173"/>
        <w:gridCol w:w="1393"/>
        <w:gridCol w:w="125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профилактики правонарушений и 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преступностью в Республике Казахстан на 2005-2007 годы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(фаза 3)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6353419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3500881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2046102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806436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питаля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3756852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1714802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1612050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жилых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учебному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внут-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549998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274838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275160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2321262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1206436 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1714802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1612050 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713"/>
        <w:gridCol w:w="853"/>
        <w:gridCol w:w="1213"/>
        <w:gridCol w:w="1333"/>
        <w:gridCol w:w="1213"/>
        <w:gridCol w:w="1293"/>
        <w:gridCol w:w="1313"/>
        <w:gridCol w:w="1333"/>
        <w:gridCol w:w="109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предупреждений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ликвидации чрезвычайных ситуаций на 2006-2015 годы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затопления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паводковыми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водами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10583400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819900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5563500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 на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тивном центре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760048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380100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379948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7774381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43420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202920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2030440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5497601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1582868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7593940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8697601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853"/>
        <w:gridCol w:w="773"/>
        <w:gridCol w:w="1264"/>
        <w:gridCol w:w="1293"/>
        <w:gridCol w:w="1113"/>
        <w:gridCol w:w="1173"/>
        <w:gridCol w:w="1053"/>
        <w:gridCol w:w="1173"/>
        <w:gridCol w:w="121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силовых органов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Актобе)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314104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154296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159808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боевой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методической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военным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2911695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211695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по горной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150290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116050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34240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малосемейного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"Сункар"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387816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196754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191062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Петропавлов-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высшем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123672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49650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74022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459132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211695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1700000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1000000 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473"/>
        <w:gridCol w:w="1053"/>
        <w:gridCol w:w="1193"/>
        <w:gridCol w:w="1333"/>
        <w:gridCol w:w="1333"/>
        <w:gridCol w:w="1313"/>
        <w:gridCol w:w="1313"/>
        <w:gridCol w:w="1293"/>
        <w:gridCol w:w="9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по борьбе с опустыниванием в Республике Казахстан на 2005-2015 годы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873744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493740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181439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126213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72352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окру-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жающей среды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43297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14416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15281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195039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140629 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87633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733"/>
        <w:gridCol w:w="1173"/>
        <w:gridCol w:w="1193"/>
        <w:gridCol w:w="1433"/>
        <w:gridCol w:w="1033"/>
        <w:gridCol w:w="1193"/>
        <w:gridCol w:w="1353"/>
        <w:gridCol w:w="1273"/>
        <w:gridCol w:w="89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"Охрана окружающей среды на 2005-2007 годы"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метеорологии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2300000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306000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Илек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Актобе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2317150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1158575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1158575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авиацион-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керосином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 Семи-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палатинск)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195503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61380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19413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гидрометео-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климата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803053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403053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1644150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202441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466641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975068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273100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273100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1439741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3848353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1929008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19413 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473"/>
        <w:gridCol w:w="1053"/>
        <w:gridCol w:w="1193"/>
        <w:gridCol w:w="1233"/>
        <w:gridCol w:w="1313"/>
        <w:gridCol w:w="1193"/>
        <w:gridCol w:w="1533"/>
        <w:gridCol w:w="1393"/>
        <w:gridCol w:w="91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обеспечения устойчивого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Балхаш-Алакольского бассейна на 2007-2009 годы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82774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27560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29214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26000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27560 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29214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773"/>
        <w:gridCol w:w="933"/>
        <w:gridCol w:w="1173"/>
        <w:gridCol w:w="1413"/>
        <w:gridCol w:w="933"/>
        <w:gridCol w:w="1253"/>
        <w:gridCol w:w="1373"/>
        <w:gridCol w:w="1313"/>
        <w:gridCol w:w="111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промышленности 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материалов, изделий и конструкций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на 2005-2014 годы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168731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56180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59551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53000 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56180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59551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773"/>
        <w:gridCol w:w="933"/>
        <w:gridCol w:w="1193"/>
        <w:gridCol w:w="1233"/>
        <w:gridCol w:w="1313"/>
        <w:gridCol w:w="1333"/>
        <w:gridCol w:w="1453"/>
        <w:gridCol w:w="1233"/>
        <w:gridCol w:w="81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системы технического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на 2007-2009 годы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51765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16260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17236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18270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16260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17236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18270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773"/>
        <w:gridCol w:w="933"/>
        <w:gridCol w:w="1193"/>
        <w:gridCol w:w="1233"/>
        <w:gridCol w:w="1313"/>
        <w:gridCol w:w="1333"/>
        <w:gridCol w:w="1453"/>
        <w:gridCol w:w="1233"/>
        <w:gridCol w:w="81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системы обеспечения единства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измерений Республики Казахстан на 2007-2009 годы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метрологии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35975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12697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11300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11978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12697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773"/>
        <w:gridCol w:w="933"/>
        <w:gridCol w:w="1193"/>
        <w:gridCol w:w="1593"/>
        <w:gridCol w:w="1013"/>
        <w:gridCol w:w="1253"/>
        <w:gridCol w:w="1253"/>
        <w:gridCol w:w="1333"/>
        <w:gridCol w:w="9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науки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Республике Казахстан на 2007-2012 годы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Фундаменталь-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22143101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6351536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9420618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6370947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6351536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9420618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6370947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773"/>
        <w:gridCol w:w="933"/>
        <w:gridCol w:w="1193"/>
        <w:gridCol w:w="1593"/>
        <w:gridCol w:w="1013"/>
        <w:gridCol w:w="1253"/>
        <w:gridCol w:w="1253"/>
        <w:gridCol w:w="1333"/>
        <w:gridCol w:w="9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"Разработка и 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производства оригинальных экспортоориентированных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фитопрепаратов для развития фармацевтического кластера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Республике Казахстан на 2007-2009 годы"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довательские и 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394225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123830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131260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139135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123830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131260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139135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773"/>
        <w:gridCol w:w="933"/>
        <w:gridCol w:w="1264"/>
        <w:gridCol w:w="1593"/>
        <w:gridCol w:w="1013"/>
        <w:gridCol w:w="1253"/>
        <w:gridCol w:w="1253"/>
        <w:gridCol w:w="1333"/>
        <w:gridCol w:w="9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"Разработка 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технологий для формирования кластера по биотехнологии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Республике Казахстан на 2006-2008 годы"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982620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505620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477000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505620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773"/>
        <w:gridCol w:w="933"/>
        <w:gridCol w:w="1193"/>
        <w:gridCol w:w="1593"/>
        <w:gridCol w:w="1013"/>
        <w:gridCol w:w="1253"/>
        <w:gridCol w:w="1253"/>
        <w:gridCol w:w="1333"/>
        <w:gridCol w:w="9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"Научно-техническое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обеспечение биологической и химической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на 2006-2008 годы"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207442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106742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100700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106742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773"/>
        <w:gridCol w:w="933"/>
        <w:gridCol w:w="1193"/>
        <w:gridCol w:w="1593"/>
        <w:gridCol w:w="1013"/>
        <w:gridCol w:w="1253"/>
        <w:gridCol w:w="1253"/>
        <w:gridCol w:w="1333"/>
        <w:gridCol w:w="9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"Грипп птиц: изучение, разработка средств и методов борьбы на 2006-2008 годы"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396089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192276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203813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192276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203813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773"/>
        <w:gridCol w:w="933"/>
        <w:gridCol w:w="1264"/>
        <w:gridCol w:w="1593"/>
        <w:gridCol w:w="1013"/>
        <w:gridCol w:w="1253"/>
        <w:gridCol w:w="1253"/>
        <w:gridCol w:w="1333"/>
        <w:gridCol w:w="9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"Развитие нанонауки и нанотехнологий в Республике Казахстан на 2007-2009 годы"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734902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230840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244690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259372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230840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244690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259372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773"/>
        <w:gridCol w:w="933"/>
        <w:gridCol w:w="1193"/>
        <w:gridCol w:w="1593"/>
        <w:gridCol w:w="1013"/>
        <w:gridCol w:w="1253"/>
        <w:gridCol w:w="1253"/>
        <w:gridCol w:w="1333"/>
        <w:gridCol w:w="9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функционирования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языков на 2001-2010 годы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языка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2837717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948440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983272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906005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971566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983272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906005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773"/>
        <w:gridCol w:w="1073"/>
        <w:gridCol w:w="1273"/>
        <w:gridCol w:w="1593"/>
        <w:gridCol w:w="1133"/>
        <w:gridCol w:w="1313"/>
        <w:gridCol w:w="1313"/>
        <w:gridCol w:w="793"/>
        <w:gridCol w:w="10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"Развитие атомной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энергетики в Республике Казахстан" на 2004-2008 годы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1268540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615796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652744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615796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652744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713"/>
        <w:gridCol w:w="1193"/>
        <w:gridCol w:w="1353"/>
        <w:gridCol w:w="1573"/>
        <w:gridCol w:w="733"/>
        <w:gridCol w:w="1673"/>
        <w:gridCol w:w="893"/>
        <w:gridCol w:w="1033"/>
        <w:gridCol w:w="109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"Разработка новых противоинфекционных препаратов на 2004-2007 годы"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578900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578900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578900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713"/>
        <w:gridCol w:w="1193"/>
        <w:gridCol w:w="1353"/>
        <w:gridCol w:w="1573"/>
        <w:gridCol w:w="733"/>
        <w:gridCol w:w="1673"/>
        <w:gridCol w:w="908"/>
        <w:gridCol w:w="1033"/>
        <w:gridCol w:w="109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"Разработка перспективных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новых материалов различного назначения на 2006-2008 годы"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365840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177592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188248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177592 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188248 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713"/>
        <w:gridCol w:w="1193"/>
        <w:gridCol w:w="1353"/>
        <w:gridCol w:w="1573"/>
        <w:gridCol w:w="733"/>
        <w:gridCol w:w="1673"/>
        <w:gridCol w:w="893"/>
        <w:gridCol w:w="1033"/>
        <w:gridCol w:w="109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обеспечения безопасности и охраны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на 2005-2007 годы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охраны труда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61325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61325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61325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573"/>
        <w:gridCol w:w="1073"/>
        <w:gridCol w:w="1253"/>
        <w:gridCol w:w="1253"/>
        <w:gridCol w:w="953"/>
        <w:gridCol w:w="1313"/>
        <w:gridCol w:w="1313"/>
        <w:gridCol w:w="1293"/>
        <w:gridCol w:w="12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дальнейшего углубления социальных реформ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Республике Казахстан на 2005-2007 годы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пенсий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239000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239000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593"/>
        <w:gridCol w:w="1053"/>
        <w:gridCol w:w="1153"/>
        <w:gridCol w:w="1693"/>
        <w:gridCol w:w="733"/>
        <w:gridCol w:w="1433"/>
        <w:gridCol w:w="1453"/>
        <w:gridCol w:w="1553"/>
        <w:gridCol w:w="6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накопительной пенсионной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на 2005-2007 годы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пенсий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75000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673"/>
        <w:gridCol w:w="1013"/>
        <w:gridCol w:w="1253"/>
        <w:gridCol w:w="1373"/>
        <w:gridCol w:w="873"/>
        <w:gridCol w:w="1373"/>
        <w:gridCol w:w="1333"/>
        <w:gridCol w:w="1393"/>
        <w:gridCol w:w="9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Программа "Возрождение древнего Отрара" на 2005-2009 годы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70036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21999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23319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24718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21999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23319 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24718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773"/>
        <w:gridCol w:w="1013"/>
        <w:gridCol w:w="1193"/>
        <w:gridCol w:w="1373"/>
        <w:gridCol w:w="913"/>
        <w:gridCol w:w="1493"/>
        <w:gridCol w:w="1613"/>
        <w:gridCol w:w="913"/>
        <w:gridCol w:w="101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государственной правовой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специальных учетов в Республике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2005-2007 годы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2484991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777567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626405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1081019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626405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1081019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773"/>
        <w:gridCol w:w="1013"/>
        <w:gridCol w:w="1233"/>
        <w:gridCol w:w="1393"/>
        <w:gridCol w:w="913"/>
        <w:gridCol w:w="1433"/>
        <w:gridCol w:w="1533"/>
        <w:gridCol w:w="1053"/>
        <w:gridCol w:w="9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совершенствования государственной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2006-2008 годы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единый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255000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"Хранилище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информации"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210300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260300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305000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793"/>
        <w:gridCol w:w="873"/>
        <w:gridCol w:w="1213"/>
        <w:gridCol w:w="1433"/>
        <w:gridCol w:w="753"/>
        <w:gridCol w:w="1613"/>
        <w:gridCol w:w="1473"/>
        <w:gridCol w:w="921"/>
        <w:gridCol w:w="12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ресурсной базы минерально-сырьевого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комплекса страны на 2003-2010 годы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вателях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1210900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211037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404000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595863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211037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404000 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595863 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793"/>
        <w:gridCol w:w="873"/>
        <w:gridCol w:w="1273"/>
        <w:gridCol w:w="1393"/>
        <w:gridCol w:w="1042"/>
        <w:gridCol w:w="1633"/>
        <w:gridCol w:w="1433"/>
        <w:gridCol w:w="1433"/>
        <w:gridCol w:w="1121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Концепция устойчивого развития агропромышленного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комплекса Республики Казахстан на 2006-2010 годы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факультета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агротех-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Сейфулина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660068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316068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хранилища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5509159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378612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550446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4580101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Второй этап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"Постприва-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хозяйства"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9073203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380483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616639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3493817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4582264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продукции"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8447497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420436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820170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2574234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2952846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1679811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этап)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7521613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7517845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Приведение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требования-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16033700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450400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8816300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6767000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2691423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19780520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14302110 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1679811   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773"/>
        <w:gridCol w:w="933"/>
        <w:gridCol w:w="1193"/>
        <w:gridCol w:w="1593"/>
        <w:gridCol w:w="1013"/>
        <w:gridCol w:w="1253"/>
        <w:gridCol w:w="1253"/>
        <w:gridCol w:w="1333"/>
        <w:gridCol w:w="9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отрасли телекоммуникации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на 2006-2008 годы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1218632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103188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618588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496856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103188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618588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496856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773"/>
        <w:gridCol w:w="933"/>
        <w:gridCol w:w="1193"/>
        <w:gridCol w:w="1593"/>
        <w:gridCol w:w="1013"/>
        <w:gridCol w:w="1213"/>
        <w:gridCol w:w="1293"/>
        <w:gridCol w:w="1333"/>
        <w:gridCol w:w="9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снижения информационного неравенства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Республике Казахстан на 2007-2009 годы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"элек-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тронного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вительства"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3401198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1726308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836030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838860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"элек-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тронного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вительства"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15731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"элек-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тронного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вительства"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29800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"элек-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тронного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вительства"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616871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616871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"элек-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тронного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вительства"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121270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111270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"элек-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тронного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вительства"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133700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123700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2611949 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865870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869591  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253"/>
        <w:gridCol w:w="653"/>
        <w:gridCol w:w="1173"/>
        <w:gridCol w:w="1753"/>
        <w:gridCol w:w="1393"/>
        <w:gridCol w:w="1253"/>
        <w:gridCol w:w="1253"/>
        <w:gridCol w:w="1253"/>
        <w:gridCol w:w="12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Вне программ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муникаци-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 РК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АБЭКП (АФП)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651500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АБЭКП (АФП)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965529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321843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321843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321843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обще-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стов 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щихся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АДГС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2908516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1783674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1024842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щихся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АДГС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1108200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1108200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АДГС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103467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36517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ресурсами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АУЗР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137121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43071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45655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48395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50642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15907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16861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17873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Горького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218687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118687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165575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85575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прися-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жных засе-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дателей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250643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68231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91206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91206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присяжных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188092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98092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трех-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401857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68232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166813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166812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двух-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присяжных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общест-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Карева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250898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68231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91333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91334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присяжных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Жырау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118413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118413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Пушкина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100/1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88212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88212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прися-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жных засе-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дателей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169153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89153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314371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68232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123069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123070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93326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93326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4-х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Горького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203377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103377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Тыныбаева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84689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84689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Казыбек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296675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142434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154241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Жетысуско-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94203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678425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279818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48607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 Полка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дипломати-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1449103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стов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1909220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642018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633601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633601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6228977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2087499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2070739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2070739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диохирур-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2765241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226390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488851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4-х этажного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блока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приемным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трав-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ортопе-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428354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169761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258593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диохирур-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диохирур-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3300 000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3050 000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койко-мест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1545962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191558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454404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бактериол-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Шубарку-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"Актю-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чумная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Шубаркудук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122586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82586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Меркенско-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отряда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"Жам-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станции"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170622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34748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135874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болезней"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линий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 "Новая"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РПК - 88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(для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кластера)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704104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704104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Бейбитшилик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г. Астане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1934832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1743694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191138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охранения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3155221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991086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1050551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1113584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стов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охранения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8081367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3241165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2731890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2108312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Швейцарии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Женева)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552831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453390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99441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135731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122460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13271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Итальян-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 Рим)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раскопок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1637234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1394562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242672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Велико-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Лондон)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3835400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3835400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культур-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центра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Москва)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13169900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6954900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Объеди-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Арабских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Эмиратах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Абу-Даби)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888404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443904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ученых-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эталонов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201744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87874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63736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21221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22494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1483558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493960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523598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этнокуль-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аль-Фараби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(Сирия)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Реставра-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Соборной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Бейбарса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Каире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(Арабская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Египет)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689937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216716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229719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243502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вительства"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сил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8409641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2138472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804576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949400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1120292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3396901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119249767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53571 738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32038 063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33639 966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стов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15465731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4857938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5149414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5458379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вительства"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520501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111861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204320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204320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хореогра-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училища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Селезнева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99964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99964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Жаутыкова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1313931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100036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763895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"Мирас"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Алматы)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812034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418034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1099674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534475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561199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790600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555580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235020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443281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139239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147593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156449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стов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82274172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26213167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25596 061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30464 944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утилиза-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РЛС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"Дарьял-У"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1369571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984571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 Нура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Ишим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7474764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836875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1372844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2858048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2248070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158927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Тасмурун-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Акдалин-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орошения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209937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49484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160453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76799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76799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Кендерлык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Зайсанско-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343723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269553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Тасоткель-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737431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388631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выпрями-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Шу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596556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96556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 (3-й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(3),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(3),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(3)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Каныша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Сатпаева"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930874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885663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45211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Албарбу-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орошения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73717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73717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водосброс-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Желкуар-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Житикарин-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172926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138926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водящего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руслу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Щидерты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744601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244601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Бугунской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231851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155251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ногорске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4565407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652201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652201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3261005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8469812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2660451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2820078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2989283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"Южный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Астаны"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4561521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2553000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1508521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динамики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503538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329441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174097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636402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212125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212152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212125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и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муникаций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188603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59242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62797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66564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1689000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1689000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159180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56180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127344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44944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стов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443141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139195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147547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156400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133910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68905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казначей-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5215991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3257307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1729686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228998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2253391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1087136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84607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1081648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304040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95502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101232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107306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1014650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330421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332150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352079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руко-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менедже-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123772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123772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биофизики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6936122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2895885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3790237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2488"/>
        <w:gridCol w:w="955"/>
        <w:gridCol w:w="1264"/>
        <w:gridCol w:w="1506"/>
        <w:gridCol w:w="1542"/>
        <w:gridCol w:w="1429"/>
        <w:gridCol w:w="1468"/>
        <w:gridCol w:w="1351"/>
        <w:gridCol w:w="1428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недр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297180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93347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98948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104885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нефтехимии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минераль-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ресурсов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723467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227248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240883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255336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1237780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583000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454780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3073640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1155500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1418140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Патентного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дворца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848867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216867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2872720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1386360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1386360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2008-2010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3336900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1618450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1618450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1500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2008-2010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2972840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1436420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1436420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венная 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"Документи-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населения"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497244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497244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188300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188300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общежи-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338435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288435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многокварти-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рного жилого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встроенными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гаражами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515964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258000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257964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12360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контролю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54001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4001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стоянки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авиакомпании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"Беркут"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1054000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527000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527000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визит-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188353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188353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теплого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здани-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ями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119040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119040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дизельной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78613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78613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врачей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рубежом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25262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7935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8411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8916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Боровской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русла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реки Есил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"Кзыл-Жар"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243571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243571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"Нура".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участка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101993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101993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Диагности-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многопро-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клиникой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левом берегу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реки Есил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улиц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31 и N 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39004776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652640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28352136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3533128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127071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1906057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сада на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Астане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10475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10475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ангара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воздуш-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судна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А-319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76380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76380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ству,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Дворца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10957121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7300000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3657121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782727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24042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71268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387417 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Секретно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вне программ: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143152468 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128195610 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130186093 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91366831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Перечень приоритетных местных бюджетных инвестиционных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(программ), финансируемых за счет целевых трансфертов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и кредитования из республиканского бюджета, на 2007-2009 годы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              тыс. тенге      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533"/>
        <w:gridCol w:w="973"/>
        <w:gridCol w:w="1153"/>
        <w:gridCol w:w="1513"/>
        <w:gridCol w:w="1553"/>
        <w:gridCol w:w="1433"/>
        <w:gridCol w:w="1473"/>
        <w:gridCol w:w="1353"/>
        <w:gridCol w:w="1433"/>
      </w:tblGrid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2504"/>
        <w:gridCol w:w="941"/>
        <w:gridCol w:w="1264"/>
        <w:gridCol w:w="1507"/>
        <w:gridCol w:w="1564"/>
        <w:gridCol w:w="1409"/>
        <w:gridCol w:w="1429"/>
        <w:gridCol w:w="1407"/>
        <w:gridCol w:w="1426"/>
      </w:tblGrid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образования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Республике Казахстан на 2005-2010 годы 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520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Есиль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360544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260544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Шанхай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Хромтау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167850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167850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Есик Енбекши-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мест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мест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Талдыкоргане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Капшагае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Жылыойского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мест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Сары-Арка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мест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мест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мест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нным 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621890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390000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231890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левобережной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 Восточ-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мест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нным 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520000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1029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624420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224420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91320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91320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нным 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1176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551262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250382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300880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464 места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244991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244991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Сатпаеве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нным 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514541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214541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началь-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24а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277700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212700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нным 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школа-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Алтынсарина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одарен-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детей"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560000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214069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345931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"школа-дет-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сад"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Байконыре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1020000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420000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624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аль-Фараби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392540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292540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423540 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1248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ново-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моста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"Арай"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1052916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752916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"Рахат"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844487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644487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Жанаозене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школы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нным 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800800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350800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школы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нным 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410000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школы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1100 мест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19-м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1060570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410000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650570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школы-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нным 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мест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корпусом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420700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320700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"Нурсат"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469645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359500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110145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"Азат"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378450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278450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массиве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"Кайнарбу-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334918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80837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254081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"Кайтпас-1"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286561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286561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336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"Жайлау"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125760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125760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"Кулагер"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1550576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225570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825006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сада на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231640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161640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сада на 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Державинске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124109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124109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сада на 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Шалкаре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сада на 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Хромтау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сада на 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Шамалган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400997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217600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183397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сада на 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сада на 165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"Геолог-2"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119710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119710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сада на 165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"Лесхоз"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172706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119710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52996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сада на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сада на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"Карасу"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242240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92240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сада-яслей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280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7-м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444960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103131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138360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203469 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сада на 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165862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165862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сада на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лке Тасбогет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сада на 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351632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142240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209392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сада на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Победы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Пет-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ропавловске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357120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107120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сада-яслей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140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Шаян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133240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106310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26930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сада-яслей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280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микрорай-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оне "Нурсат"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203200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129800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73400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сада на 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"Шанырак"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Оренбургской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1046242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758161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288081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левый берег,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19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1110153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445492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644661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761864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338571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713399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356449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332347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Джангильдина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706441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352966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325395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Программе: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14711815 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20293218 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4620313 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203469 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2486"/>
        <w:gridCol w:w="751"/>
        <w:gridCol w:w="1264"/>
        <w:gridCol w:w="1613"/>
        <w:gridCol w:w="1493"/>
        <w:gridCol w:w="1478"/>
        <w:gridCol w:w="1481"/>
        <w:gridCol w:w="1481"/>
        <w:gridCol w:w="1392"/>
      </w:tblGrid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реформирования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здравоохранения на 2005-2010 годы 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70 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перинаталь-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245433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195433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70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беркулезного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318080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216450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101630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Державинске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1344000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областно-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2423262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1423262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728000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728000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акушер-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Есике Енбек-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746313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645930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100383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Есике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2657171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1859171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2287694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1320694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много-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Талдыкоргане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1960000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1466667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1026667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1785000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989117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919760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69357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городско-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родильно-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дома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2033493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933493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1167898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767898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терапии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онкологичеc-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 диспан-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1457990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657990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1850000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1850000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областно-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2423262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1423262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онкологи-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1325600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575600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1470000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2160000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910000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"Гульдер"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858534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358534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диагности-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614581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250003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364578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областно-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2423262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1423262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1600000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630906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450906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многопро-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РГКП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3700000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Сатпаеве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708571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488571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622793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394693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228100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Аркалыке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областно-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2423262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1423260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много-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111 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родильно-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дома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цией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Байконыре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920000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городско-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перина-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2248600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1848600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много-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2541000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2091000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560000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много-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областно-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2423262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1423262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118 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диспан-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сера на 210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и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1727412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1027412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1120000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областно-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ске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2423262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1423262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ске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485684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305684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123 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2223707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490540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1733167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124 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1468000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1468000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125 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реконстру-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кция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онко-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2543794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479806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1032988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126 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многопро-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360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2729392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400948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1256181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1072263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127  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Амбулаторно-поликлини-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(взрослая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Оренбургской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Агрогородка)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1534277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451300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670000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382602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128 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Амбулаторно-поликлини-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(взрослая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Грязнова-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Колхозная-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(Репина)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1350589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902500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448089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Амбулаторно-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(взрослая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левобережье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572355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156181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9924836 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28580736 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60311175 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073"/>
        <w:gridCol w:w="1233"/>
        <w:gridCol w:w="1253"/>
        <w:gridCol w:w="1273"/>
        <w:gridCol w:w="1353"/>
        <w:gridCol w:w="1273"/>
        <w:gridCol w:w="1333"/>
        <w:gridCol w:w="1253"/>
        <w:gridCol w:w="12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территорий на 2004-2010 годы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539048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176110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202938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137119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42719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Малтабар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152010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289529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177220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112309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кудукской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Тымабулак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Айтекебий-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464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Кобдинско-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262856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162856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гантузской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Шалкарско-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204137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52170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151967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Кызыл-жар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206285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65196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141089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Кызылжул-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Айтекебий-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Кумкудук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Айтекебий-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Шубарши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Кен-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киякской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Кенкияк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67131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215869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505280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391700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113580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N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Байсерке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363392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263392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Косунова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378051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228051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Боралдай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352950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105885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247065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cеле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352950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105885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247065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Балпыкби Коксуйск.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N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Молдагуло-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188000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Шарипова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Доссор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465400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357570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107830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Валиханова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Индербор-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601890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301890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Энгельса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Сафоновка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482980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222980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415570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193500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222070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Гоголя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Кудряшова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Бирлик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359897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359897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207710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207710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Тайманова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Жумыскер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309600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159600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Тайсоган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139320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Тайманова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Талгарьян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139320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Шахатова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309600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209600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Тасбастау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Зайсанско-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134906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98530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36376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362850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182850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144514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144514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376480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125570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250910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391262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291262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490430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490430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Ушбиик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187650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187650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Акбакай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502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Акбакай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Мойынкум-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309600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209600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Чкалова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834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Жалпактобе Жамбылско-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309637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209637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Сыпатай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Меркенско-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279052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207452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Шолдала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780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294705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294705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Б.Момышулы Жуалынско-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Шоптыкуль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344020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302940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41080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Зеленовс-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411466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325966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Трекино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256570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109570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Чапаево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Акжаикско-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425230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295230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Подстепное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352950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105885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247065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Сайхин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Бокейор-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294130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356784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286784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259010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209010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410132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143579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191853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Фурманово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Аркалыка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212425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112425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мест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624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Жаксыкылыш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367540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267540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464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Кармакшин-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179847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79847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464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Шиелийско-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331990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231990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464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Сулутобе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Шиелийско-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327298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227298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249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Айтеке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Жалагаш-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Кармакшин-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Шиелийско-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568860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368860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216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Айтеке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47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159750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159750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на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Сайотес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220710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120710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624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513279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313279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Актогай-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407880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207880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Шидерты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Экибастуза 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473252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137400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335852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1548113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512350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475493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460270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391737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191737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180000  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терната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811916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441916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376653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276653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Аккаинско-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333698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111780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221918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215114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115114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Кетебай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207690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116410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91280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Ауэзова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245091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114420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130671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175269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48269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Торткуль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320589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171130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141459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164195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126730  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37465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Ибрагимова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267205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194480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236599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131599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1176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жилом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массиве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384028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231188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152840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Мырзашол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171328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101328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200526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120526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Токмагам-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Сиргели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302686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108135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194551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Жуантюбе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206400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374550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280340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столовой,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хозблоком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Шорнак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349174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279174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455643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341837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113806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161907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108135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53772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92160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92160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278372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208372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Асыката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296231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226231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138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267392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74216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193176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Шаян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1033761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533761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154740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Шугыла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С.Ерубаева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Акдала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575280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475280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Турмыс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Тажибаева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Рабат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247600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217600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Макта-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133140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133140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Бектасова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Тегестик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247660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197660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КазССР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аральcкого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247600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167600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Таукехана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Тореарык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90550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90550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Курбанова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812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207360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107360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Торайгыро-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на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Таскескен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222930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222930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N 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N 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N 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Куйбышева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N 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N 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беркулез-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"Бурабай"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222653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178550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Малиновка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1344000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113"/>
        <w:gridCol w:w="653"/>
        <w:gridCol w:w="1264"/>
        <w:gridCol w:w="1093"/>
        <w:gridCol w:w="1473"/>
        <w:gridCol w:w="1053"/>
        <w:gridCol w:w="1333"/>
        <w:gridCol w:w="1273"/>
        <w:gridCol w:w="1273"/>
      </w:tblGrid>
      <w:tr>
        <w:trPr>
          <w:trHeight w:val="3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Байганин-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поликли-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Байганин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Байганин-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663731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358900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274831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женской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ром на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кухней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Шалкарско-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Уил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Уилского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366771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316771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75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Жылыойско-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985063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735063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Доссор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389350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339350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Миялы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Кзылкогин-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342738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342738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Ганюшкино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Миялы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Макат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Аккистау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200000  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75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поликли-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723495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31206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692289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294740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259740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район-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Владими-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496294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356294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с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1102880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752880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75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тивотубер-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Рыскулова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330156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275000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55156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Толе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 Шуского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тивотубер-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Чапаево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Акжаикско-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381629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310480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71149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Дарьинское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399822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308380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91442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Джангалин-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773590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100000  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673590  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1509600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1057600 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1258000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Чапаево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Акжаикско-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392000  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Осакаровка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874406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599840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274566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942795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650740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292055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Ботакара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766912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59894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207018 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Затоболь-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ске Коста-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538590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261620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276970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1140620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349554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791066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беркулез-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Айтеке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599154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499154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349499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249499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тивотубер-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726567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441970  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284597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Кармакшин-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314800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334187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234187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ром на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251606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137606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Шевченко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268885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107700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161185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365669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265669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Экибастузе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573862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517550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56312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75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поликли-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833520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407177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326343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Павло-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833520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653520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Талшик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1115808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370900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744908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тивотубер-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на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беркулез-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на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Новоишим-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Аккайын-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338363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238363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338443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238443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Шолаккор-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430664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330664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573847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373847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2878739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568060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1328960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981719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113"/>
        <w:gridCol w:w="673"/>
        <w:gridCol w:w="1264"/>
        <w:gridCol w:w="1093"/>
        <w:gridCol w:w="1473"/>
        <w:gridCol w:w="1053"/>
        <w:gridCol w:w="1333"/>
        <w:gridCol w:w="1273"/>
        <w:gridCol w:w="127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район-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Абая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1024580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678070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346510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Шаульдер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590024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320320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269704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(коррек-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150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поликли-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Жетысае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2581348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664480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936868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1129000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Жаксы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 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75465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70767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кция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соору-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Егиндыколь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233500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кция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сооруже-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85133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184867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кция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сетями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 Ново-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братское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Буденов-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Булан-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145105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115105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кция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152358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132358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Полтавское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145846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115846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кция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Спиридо-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124659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94659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кция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ферополь-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Зере-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110447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90447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136598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116598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138922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118922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76987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56987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Жаксы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Сандыктау-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45699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45699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водоза-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Новорыбин-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Акколь-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130359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80359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Мартукско-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 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321800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191800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Уил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Уилского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235600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216307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19293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Кенкияк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186155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96155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254679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154679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Каргалин-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Карабутак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Каргалин-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60154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60154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Карабутак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Айтекебий-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248287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108287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"селу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Иргиз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Тельман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Коминтерн"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Киргизско-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399423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219423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Алтыкарасу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170029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120029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Шубаркудук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185534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135534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Саркуль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95643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35643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пового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Капшагайс-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гиона 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290966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150966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Бекболат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Ашекеев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84153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54153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36965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36965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Шанханай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Кербулак-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52801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52801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Бесагаш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Чунджа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Уйгурского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293709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97319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146390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соору-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Орлы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88172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48172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соору-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Нуржау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58822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соору-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Дашино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116486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66486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соору-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Сафоновка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111883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61883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соору-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дные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86046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46046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соору-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Приморье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(коррек-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тировка)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54694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54694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соору-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дные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Инде-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рборский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341782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191782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Талкайран-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Бесикты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Бесикты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142557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52557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Бере-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Махам-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82978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52978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218513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178513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башен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Дайлетке-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рей, Жана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ВОС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Даулетке-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 Енбек-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86984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36984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Водоочист-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Забурунье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57223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17223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Георгиевка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604797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254797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Косагаш-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344427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24427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216001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166001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94220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74220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и кана-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1-й, 2-й,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комплексы)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160649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130649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43669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23669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57062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37062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Тас-Арык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42134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22134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4113"/>
        <w:gridCol w:w="966"/>
        <w:gridCol w:w="1213"/>
        <w:gridCol w:w="1286"/>
        <w:gridCol w:w="1284"/>
        <w:gridCol w:w="1215"/>
        <w:gridCol w:w="1372"/>
        <w:gridCol w:w="1215"/>
        <w:gridCol w:w="765"/>
      </w:tblGrid>
      <w:tr>
        <w:trPr>
          <w:trHeight w:val="14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в селе Алтыншокы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170567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70567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аулов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Костобе, Енбек и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Жамбыла 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281419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120000  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169419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группо-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Ынтымак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области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271560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116560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Талапты Таласского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в ауле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Жаугаш Батыр Меркен-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Жамбылс-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24607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24607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в ауле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Сурат Меркенского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82504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62504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Интернациональное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области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84112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64112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борных 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Когершин (2 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Т.Рыскулова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области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196934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136934  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водоснаб-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аулов Жайлма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Маятас Сарысуского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Пересчет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документации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96043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81043  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сетей (водово-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да) второй очереди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в ауле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 Таласского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58665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43665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Кабыршакты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91624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51624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села Тихоновка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61223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31223  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в селе Фурманова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10301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10301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Железнова Зеленовского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Западно-Казах-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области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14179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14179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Дарьинск Зеленовского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41449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41449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Ростоши Зеленовского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Западно-Казах-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области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111560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61560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Кособа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Западно-Казах-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области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83422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43422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Улучшение 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в селе Коминтерн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119073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89073 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Чижа-2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Западно-Казах-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области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96853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76853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Лубенка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Западно-Казах-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области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88467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48467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Сулыколь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Каратобинского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(корректировка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документации)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82998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32998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села Кирово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57889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27889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внутри-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квартальных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сетей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Шахан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2-я очередь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76501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45000  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31501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в поселке Сорти-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ровка города Караганды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244953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94953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внутри-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квартальных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сетей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Шахан, 3-очередь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285048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151867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103181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сетей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Южный Абайского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179000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59000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Кокпекты Бухар-Жырау-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области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84812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44812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сетей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Киевка Нуринского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77008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47008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сетей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Осакаровка Осакаровс-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области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111759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21759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Ишимско-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Узун-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кольском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410000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Кушмурун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444652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194652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водосна-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бжения (с монтажем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опреснительной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установки) села Збан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Джангельдинского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Волго-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градского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Житика-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ринского района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Муктиколь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Волгоградское Коста-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найской области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282844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82844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Камысты Камыстинского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106920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76920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из Тюнтюгурского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вод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Целинное, Прогресс,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Челгаши, Октябрьское,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Жаныспай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138807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58807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разводящей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Сарыколь Сарыкольско-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120923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90923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дящих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Федоровка Федоров-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Коста-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найской области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102461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72461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403  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водосна-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бжения села Аулиеколь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425851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295851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расши-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рение систем водосна-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Тасбогет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407500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137500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Торетам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Кармакшинского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178700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водной сети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 34,4 км Жидели-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нского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278452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128452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Басыкара Казалинского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40953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20953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Жалантос батыра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52895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52895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Примова Казалинского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56975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36975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в районном центре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Жосалы Кармакшинского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сети (3-этап)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445604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195604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4019"/>
        <w:gridCol w:w="830"/>
        <w:gridCol w:w="1204"/>
        <w:gridCol w:w="1283"/>
        <w:gridCol w:w="1249"/>
        <w:gridCol w:w="1325"/>
        <w:gridCol w:w="1241"/>
        <w:gridCol w:w="1241"/>
        <w:gridCol w:w="1042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водопрово-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дной сети в районном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центре Жалагаш Жала-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гашского района Кызыл-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ординской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Внутрипоселковые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(III-этап)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74411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28299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46112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расши-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рение системы водосна-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бжения в 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имени Наги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Ильясова Сырдарьинского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110338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70338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расши-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рение систем водосна-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бжения в 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Ширкейли Сырда-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рьинского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173829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153829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в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Жанакорган Жанако-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Внутрипоселковые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проводные сети (3-этап)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183481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73481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Тенге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Жанаозен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109060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109060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Кызыл-Сай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Жанаозен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117232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117232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нитки водовода "Актау-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Курык" в селе Курык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области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164126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34126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внутри-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поселкового магистра-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Акшукур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Тупкараганского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области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этап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54077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54077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расши-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рение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Кашир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Качирского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(II-я очередь)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270773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133033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137740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Песчаное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225156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65156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II этапа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внутрипоселковых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сооружений в селе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 Лебяжинского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208321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158321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и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Щербакты Щербактинского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334566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194566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и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села Байко-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 Качирского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77578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57578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Третья очередь локаль-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системы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Часть VIII.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Железинский район.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существу-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ющей водопроводной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Енбекши Павлода-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рской области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34066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34066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Уалихановского и Акжа-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рского районов (II-я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Северо-Казах-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 "Водозабор-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насосная станция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подъема в селе Чехово".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Чехово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Уалихановского района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224802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104802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кустовых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скважинных водозаборов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Жамбылском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(II-я очередь)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Казахстанcкой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Екатериновский 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вод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Светлое, Матросово,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Екатериновка, Чапаево,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Сабит, Святодуховка,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Зеленная Роща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района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223346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103346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сетей 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Талшик Акжарского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Северо-Казахста-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нской области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56934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56934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Уалихановского и Акжа-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рского районов (II-я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Северо-Казах-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 "село Чехово-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Карашилик-село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Молодая Гвардия".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Карашилик и с.Молодая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Гвардия Уалихановского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74295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74295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Уалихановского и Акжа-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рского районов (II-я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Северо-Казах-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 "Месторождение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"Ближний" -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Ленинградское".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Ленинградское, 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водообеспеченности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 Талшилик, Даут,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Совхозное, Ульгули,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Кызылтуское Кулыколь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Акжарского района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101939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71939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населен-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пунктов Алтын-Тобе,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Каржан Казыгуртского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70139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40139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сетей и сооруже-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Балыкты и поселка Сас-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тобе Тюлькубасского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области(сельский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 Балыкты)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118099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31901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водной сети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Сайрамского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997499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74823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542676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села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близлежащих аулов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(завершение)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528566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303847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104719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водопровода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Мырзакент Мактаараль-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58660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38660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населен-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пункта Молбулак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 4, 6, 13 и 16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талов районного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 Южно-Казахста-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нской области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116990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105248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11742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Шолак-Корган Созакского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области. 2-ая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 строительства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278032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148032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Каракум Ордабаси-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нского 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77012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62012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Водовод Кемербастау-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Тюлькубас- село Т. Рыс-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кулова Тюлькубасского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376428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261428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существу-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ющего водозабора СГВ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подающим водоводом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резервуара и 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сети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Молбулак Казыгуртского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66442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23286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43156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в селе 1 Мая Толе-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бийского 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261213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221213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Шакпак Байдибекского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206150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176150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Акбастау Байдыбекского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153065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34627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118438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улицы Жибек жолы,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Жулдыз, Карабастау,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Бадам-1, Бадам-2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Сайрам, Сайрамского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285939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165939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Жаскешу Тюлькубасского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101787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71787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населенного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Рабат и водосна-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бжение сельского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ленного пункта Атбулак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172722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152722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приграни-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чных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(село Достык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Жартытюбинского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округа)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89554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89554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приграни-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чных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(село Акжол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Алпамысского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округа)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62716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62716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приграни-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чных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(село 28 гвар-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дейцев Бирлисуйского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округа)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49983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49983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приграни-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чных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(село Достык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Ушкынского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округа)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75934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75934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приграни-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чных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(село Коралас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Ушкынского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округа)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66058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66058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приграни-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чных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(село Кауншы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Алпамысского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округа)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42665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42665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Программе: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34094470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39426569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24452841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3609349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4165"/>
        <w:gridCol w:w="911"/>
        <w:gridCol w:w="1223"/>
        <w:gridCol w:w="1368"/>
        <w:gridCol w:w="1337"/>
        <w:gridCol w:w="1337"/>
        <w:gridCol w:w="1106"/>
        <w:gridCol w:w="1142"/>
        <w:gridCol w:w="816"/>
      </w:tblGrid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жилищного строительства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на 2005-2007 годы 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коммуникационных сетей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50500000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20000000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30500000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жилья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100260000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76460000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23800000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Программе: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54300000 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4140"/>
        <w:gridCol w:w="886"/>
        <w:gridCol w:w="1225"/>
        <w:gridCol w:w="1386"/>
        <w:gridCol w:w="1161"/>
        <w:gridCol w:w="1274"/>
        <w:gridCol w:w="1228"/>
        <w:gridCol w:w="1202"/>
        <w:gridCol w:w="908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автодорожной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отрасли Республики Казахстан на 2006-2010 годы 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участка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(55-108 км) 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"Петровка - Каменка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Острогорка" с выходом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автодорогу "Мадени-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 - Мариновка"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1321773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353000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484387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484386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"Подъезд к желе-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знодорожной 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Хромтау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(5,95 км)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184794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92000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92794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мостово-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перехода через реку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Уил на участке 163-169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"Шубаркудук-Уил-Кобда-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Соль-Илек"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503976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68000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150000 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285976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бильной дороги "Талды-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корган-Текели, км 0-31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области"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2038615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678620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559995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бильной дороги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"Объездная дорога города Риддер"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1559413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153000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173582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1232831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бильной дороги "Кара-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кемер-Карасай батыра"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0-28,8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области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201850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162000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39850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бильной дороги "Просторное-Жарык-Аксу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-Аюлы-Актогай-Балхаш",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255-265 км 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493366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222716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270650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"Караганда-Шахтинск-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Есенгельды-Щербаков-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ский-Киевка, км 106-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113"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283950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283950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бильной дороги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"Узунколь-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Сарыколь", км 0-79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4598975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357506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1822126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2419343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общего 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"Федоровка-Ленино-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Вишневка"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3363058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469255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612100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2281703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общего 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"Койбагор-Карасу-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Севастопольский"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0-63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3444428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437333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1999360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1007735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бильной дороги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"Карасу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Большая Чураковка"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0-114, 09 Костанайской области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6478679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34906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1088882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5038007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316884 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КНА-9 "М32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Самара - Шымкент"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Камыстыбас-Аманоткель-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Бугень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514915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161000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353915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Тущыкудук-Шебир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км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216366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216366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Ивановка - Трофимовка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74-80 (6 км)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238000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238000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бильной дороги Шакат-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Восточное - Шалдай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82-86 (4 км)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74-80 (6 км)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169000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169000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бильной дороги КТ-1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"М-51 - Петерфельд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Новокаменка-А-16"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1424157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1124157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бильной дороги Ок-37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"Шымкент-Туетас-Сары-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булак" Южно-Казахстан-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301174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230000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71174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мосто-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перехода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 Келес на 31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"Дербисек-Курорт Сарыагаш-Арынши"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150557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100557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реку Келес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Ушбулак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111965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69443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42522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 в 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Автодорога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Р/ДА Алматы-Ташкент,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селу Кызыл-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Саркырама, км 0-8,6,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8,6 км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199682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129754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69928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 в 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Автодорога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ОК-50 подъезд к селу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Достык-2, км 3-7,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3,9 км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86138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86138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 в 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Автодорога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ОК-50 Подъезд к селу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лет Казахстана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0-5, длина 5 км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119880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119880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 в 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Автодорога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ОК-52 Капланбек-Жибек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жолы, км 4-10,5 длина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 км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153759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47323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106436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 в 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Автодорога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Р/Д А15-Бозсу-Куйган-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Киянжол, км 0-8,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8 км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179933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89950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89983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 в 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Автодорога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ОК-50 Дербисек Курорт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Сарыагаш-Канагат-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Арыншы км 41-56,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15,2 км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317984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54964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263020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 в 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Автодорога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Каратобе-Г. Муратбаева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0-8, длина 8 км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198505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49625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148880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Программе: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5495666 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9732366 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13309976 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316884 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3849"/>
        <w:gridCol w:w="863"/>
        <w:gridCol w:w="1166"/>
        <w:gridCol w:w="1382"/>
        <w:gridCol w:w="1318"/>
        <w:gridCol w:w="1222"/>
        <w:gridCol w:w="1318"/>
        <w:gridCol w:w="1163"/>
        <w:gridCol w:w="1175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социально-экономического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развития города Астаны на 2006-2010 годы 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на левом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берегу в первом жилом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микрорайон 3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1131790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893853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сиональной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мест район 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 в городе Астане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строительному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профилю)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1556277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1350323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Московская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1030228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692597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родильного дома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коек с отделением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этапа выхаживания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новорожденных с женской консультацией на 250 посещений в смену в городе Астане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2413372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1460104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Инженерная защита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подтопления, дренаж,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понижение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грунтовых вод левобе-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режной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застройки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11374880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1058273  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5316607 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русла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реки Ишим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12037708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5647778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5091136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827633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471161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накопителя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сточных вод Талдыколь с рекультивацией (1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очереди)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69379000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13139530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1361000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44878470 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судоходст-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по реке Есиль (1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улицы Сары-Арка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резиденции Президента)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3446522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677680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1403842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Инженерные сети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первоочередным объектам города Астаны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974380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474380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главной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в городе Астане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11830300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8580300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3250000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ливневой канализации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19635722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2365528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4500000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6712695 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и водоотведение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40869912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4758697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10222493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25224831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663891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Президентский парк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14182759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7450000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4600000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2132759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Арай в городе Астане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1497316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1253608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236708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вдоль реки Ишим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15100000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13100000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нитки водовода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Вячеславского водохра-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нилища в городе Астане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1689457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689457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инфраструктуры 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(Индустриальный парк)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Астане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рных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нового университета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1416507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6083493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Зона кратковременного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 для жителей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Коянды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1448527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659115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767452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Универ-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сального киноконце-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ртного зала на 3500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Астане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8072500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2223441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3015535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Конгресс-холла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11995000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Дворца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творчества "Шабыт"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3955000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теннис-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корта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3653242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1424900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2218903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конько-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бежного стадиона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11250000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203500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9987500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транспо-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ртной развязки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улиц А. Иманова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Л. Гумилева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3877471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2686000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1158673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участка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Сарыарка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4 до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23 в городе Астане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819043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359108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459935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моста М-2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3999664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2676046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1323618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моста М-3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2053757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1961243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Гастелло от аэропорта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улицы N 19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225757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1574243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23 от улицы 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 до улицы N 36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комплексы и к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Гастелло)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1070000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1070000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моста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проспекту Кабанбай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 через реку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Ишим (район Торгового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"Рамстор")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2683000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183000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"Реконструкция проспекта Богенбая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от улицы 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 до 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на северном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объезде"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Астане. 3 участок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эстакады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конца 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в двух уровнях на пересечении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улицей Угольная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8287090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1700000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2587090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"Реконструкция проспекта Богенбая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от улицы 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 до 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на Северном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объезде" IV-V 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 конца транспорт-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развязки в двух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уровнях на пересечении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улицей Угольная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развязки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автодороге "Обход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Астаны"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2024213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2024213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41 от Манаса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12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371139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371139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42 от Манаса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19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424771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424771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проспекта Тлендиева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от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Кумисбекова до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западного обхода города Астаны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1900000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1900000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транспортной развязки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пересечении улиц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19 и Гастелло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3553163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1239787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1750000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563376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Гастелло на участке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12 до улицы N 1 и улицы N 12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19 в городе Астане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97868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94614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Гастелло на участке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моста М-2 до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Ак-Булак (с устрой-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ством шумозащитных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экранов)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880000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880000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Мост через реку Ак-Булак 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Гастелло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162979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147979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маги-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стральной 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левого берега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Абылайхана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автодорожным мостом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М-1 через реку Ишим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(магистральная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рога улиц N 12, N 13)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Астане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5072209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4572209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проспекта Абая от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Ак-Булак до микрорайо-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Юго-Восток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участок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ручья Ак-Булак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12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2088422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522788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1565634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магистральной дороги,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проходящей по улицам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Угольная, N 14, N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Бейсековой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46542800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39272100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транспортной развязки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улицы Бараева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Ташенова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8879500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3700000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и реконструкция ТЭЦ-2,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тепловых 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энергосетевых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31553143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19760755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4966970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6825418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ПС 110/10 кВ "Степная"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Астане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1211111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1031065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130746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и реконструкция ТЭЦ-2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установкой котлоагре-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гатов ст. N 7,8,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турбоагрегатов 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5,6 и водогрейной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котельной города Астаны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57658940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3150000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6030000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42238640 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подстанции ПС 110/10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"Жилой район N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(Жулдыз)" с трансфо-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рматорами 2x40 МВА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ЛЭП 110кВ"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1582330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839055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743275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ПС 110/10 кВ "Заречная"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Астане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1153122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1004426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148696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подстанции ПС 110/10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"Жилая зона 14"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Астане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1512337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1173337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теплома-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гистрали III ввода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ТЭЦ-2 в левобережную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города Астаны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14081940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8981940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Программе: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95464938 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166256888 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25562374 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99146412 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3811"/>
        <w:gridCol w:w="844"/>
        <w:gridCol w:w="1204"/>
        <w:gridCol w:w="1385"/>
        <w:gridCol w:w="1304"/>
        <w:gridCol w:w="1255"/>
        <w:gridCol w:w="1271"/>
        <w:gridCol w:w="1206"/>
        <w:gridCol w:w="1175"/>
      </w:tblGrid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2003-2010 годы 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первой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метрополитена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Алматы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99791000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36194000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20000000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23597000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 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транспо-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ртной развязки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Рыскулова-Сейфуллина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5621731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4509887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1111844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 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транспо-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ртной развязки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Рыскулова-Бокейханова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Алматы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4513392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1513392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транспо-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ртной 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Рыскулова и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Кудерина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4481294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3000 000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1481294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Транспортная развязка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пересечении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Саина - улицы Шаляпина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Аэузовском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4010499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1760500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749999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транспо-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ртной 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улиц Саина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Жандосова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4233900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4233900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транспо-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ртной 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улиц Саина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проспекта Абая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4208000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4208000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 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Большая 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кольцевая автомобиль-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дорога (БАКАД)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74507686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20000000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29507686 </w:t>
            </w:r>
          </w:p>
        </w:tc>
      </w:tr>
      <w:tr>
        <w:trPr>
          <w:trHeight w:val="11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с восстановительными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здания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155 в городе Алматы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с восс-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тановительными работами здания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29 в городе Алматы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119012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119012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с восс-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здания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69 в городе Алматы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180988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180988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перинаталь-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центра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Алматы. Блок 4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156674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156674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перинаталь-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центра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Алматы. Блок N 1, 2, 3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278552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278552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городской клинической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 городе Алматы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64774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64774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расширение 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котельной "Орбита"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2889059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840000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1644559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404500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 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теплоснабжения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Программе: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44953489 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45501500 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40749999 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29507686 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019"/>
        <w:gridCol w:w="920"/>
        <w:gridCol w:w="1207"/>
        <w:gridCol w:w="1368"/>
        <w:gridCol w:w="1282"/>
        <w:gridCol w:w="1309"/>
        <w:gridCol w:w="1221"/>
        <w:gridCol w:w="1159"/>
        <w:gridCol w:w="908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Отраслевая программа "Питьевые воды" на 2002-2010 годы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Нуринского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(II-я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394931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272100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122831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сетей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 Щучинского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561009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151126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312383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сетей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 Есильского района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403045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293809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сетей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 Аккольского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(II очередь)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101504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81504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водной сети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Есик Енбекшиказахского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47790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47790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Сарканде Саркандского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70571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70571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Капшагае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85524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55524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очередь реконструкции водоза-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борных 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Аягоз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305301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205301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Риддер Восточно-Казах-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области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подземного источника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608540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389270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199270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сетей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Каражал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289389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146250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143139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Сарани и поселка Актас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114688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34688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624000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548196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75804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Ишимского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Сарыкольском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1616000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676000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водоснабжения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Фурманово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Аркалыка Костанайской области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246390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24518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126390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95482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существующих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сетей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Казалинске и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 Айтеке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564921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384921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Хлораторная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НПС-3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Жанаозен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области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43721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43721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Водозаборные сооруже-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городе Форт-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Шевченко 2-этап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области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105325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105325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в городе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532110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69042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100957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362111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магистральных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Экибастуза 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251914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151914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сетей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Мамлютка Мамлютского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Северо-Казах-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области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158565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88565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сетей 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Булаево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М.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284133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14642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169491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Сергеевка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Шалакына Северо-Казах-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области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124927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94927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Сарыагаш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137304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69788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67516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Туркестана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615292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315292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водной сети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Жетысай Мактааральско-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области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193036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113036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Программе: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2398328 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2351060 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708518 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676000 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4055"/>
        <w:gridCol w:w="949"/>
        <w:gridCol w:w="1242"/>
        <w:gridCol w:w="1349"/>
        <w:gridCol w:w="1295"/>
        <w:gridCol w:w="1313"/>
        <w:gridCol w:w="1240"/>
        <w:gridCol w:w="1072"/>
        <w:gridCol w:w="799"/>
      </w:tblGrid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"Охрана окружающей среды на 2005-2007 годы"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 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комплекса 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биологиче-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очистки сточных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Щучинско-Боров-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курортной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356132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178066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178066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сооружения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биологической очистки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сточных вод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Семипалатинске 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942360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406200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386160 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Программе: 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328066 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386160 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4166"/>
        <w:gridCol w:w="931"/>
        <w:gridCol w:w="1278"/>
        <w:gridCol w:w="1331"/>
        <w:gridCol w:w="1331"/>
        <w:gridCol w:w="1276"/>
        <w:gridCol w:w="1276"/>
        <w:gridCol w:w="1071"/>
        <w:gridCol w:w="781"/>
      </w:tblGrid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по комплексному решению проблем Приаралья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2007-2009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годы 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расши-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рение водопроводных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канализационных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очередь)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723629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523629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спорти-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вно-оздоровительного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231000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131000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623629 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131000 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4082"/>
        <w:gridCol w:w="1000"/>
        <w:gridCol w:w="1240"/>
        <w:gridCol w:w="1409"/>
        <w:gridCol w:w="1324"/>
        <w:gridCol w:w="1288"/>
        <w:gridCol w:w="1288"/>
        <w:gridCol w:w="1068"/>
        <w:gridCol w:w="742"/>
      </w:tblGrid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города Семипалатинска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Восточно-Казахстанской области на 2006-2008 годы 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 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существу-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ющих мощностей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котельных и ТЭЦ,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сохранившихся в схеме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центрального теплосна-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бжения,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Семипалатинске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4500000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2100000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 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ТЭЦ-3 в городе Семипа-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латинске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10000000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Программе: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7100000 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5900000 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4045"/>
        <w:gridCol w:w="1021"/>
        <w:gridCol w:w="1224"/>
        <w:gridCol w:w="1379"/>
        <w:gridCol w:w="1313"/>
        <w:gridCol w:w="1295"/>
        <w:gridCol w:w="1313"/>
        <w:gridCol w:w="1071"/>
        <w:gridCol w:w="744"/>
      </w:tblGrid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газовой отрасли Республики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2004-2010 годы 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 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подво-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дящего газопровода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"Актобе-Мартук"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2072072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783215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988857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Программе: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783215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988857 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3959"/>
        <w:gridCol w:w="983"/>
        <w:gridCol w:w="1213"/>
        <w:gridCol w:w="1408"/>
        <w:gridCol w:w="1173"/>
        <w:gridCol w:w="1304"/>
        <w:gridCol w:w="1319"/>
        <w:gridCol w:w="1123"/>
        <w:gridCol w:w="908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реабилитации инвалидов на 2006-2008 годы 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Дома-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 для умстве-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 отсталых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210 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666864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516864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больницы под психоневрологи-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интернат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Рудном (вспо-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могательные объекты)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411359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311359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областного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инвали-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в города Атырау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652730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257000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395730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психо-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неврологического дома- интерната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взрослых на 300 мест в поселке Александро-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вка города Кызылорда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1915398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815398 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психо-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неврологического дома- интерната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на 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Александровка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Кызылорда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1698804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1698804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Программе: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507000 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3022757 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1000000 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815398 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4042"/>
        <w:gridCol w:w="1011"/>
        <w:gridCol w:w="1246"/>
        <w:gridCol w:w="1426"/>
        <w:gridCol w:w="1298"/>
        <w:gridCol w:w="1280"/>
        <w:gridCol w:w="1245"/>
        <w:gridCol w:w="1044"/>
        <w:gridCol w:w="805"/>
      </w:tblGrid>
      <w:tr>
        <w:trPr>
          <w:trHeight w:val="4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Стратегия индустриально-инновационного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на 2003-2015 годы </w:t>
            </w:r>
          </w:p>
        </w:tc>
      </w:tr>
      <w:tr>
        <w:trPr>
          <w:trHeight w:val="4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585  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индустриального парка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Темиртау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535000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335000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Стратегии: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200000 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3957"/>
        <w:gridCol w:w="1049"/>
        <w:gridCol w:w="1240"/>
        <w:gridCol w:w="1457"/>
        <w:gridCol w:w="1229"/>
        <w:gridCol w:w="1310"/>
        <w:gridCol w:w="1211"/>
        <w:gridCol w:w="1064"/>
        <w:gridCol w:w="843"/>
      </w:tblGrid>
      <w:tr>
        <w:trPr>
          <w:trHeight w:val="4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снижения информационного неравенства </w:t>
            </w:r>
          </w:p>
        </w:tc>
      </w:tr>
      <w:tr>
        <w:trPr>
          <w:trHeight w:val="4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586 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капитала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1784242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1784242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Программе: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1784242 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3907"/>
        <w:gridCol w:w="1014"/>
        <w:gridCol w:w="1264"/>
        <w:gridCol w:w="1439"/>
        <w:gridCol w:w="1298"/>
        <w:gridCol w:w="1335"/>
        <w:gridCol w:w="1265"/>
        <w:gridCol w:w="1143"/>
        <w:gridCol w:w="779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Вне программ 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 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с 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становительными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здания 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Нарынкол Райымбекско-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 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с 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становительными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здания многопро-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фильной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 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с 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здания ГКП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Каратальской 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районной 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ницы на 200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поликлиникой 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Уштобе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 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и 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становительные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больницы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Балпык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2-ая очередь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крови в городе Астане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3852620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2379920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театра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Сакена Сейфуллина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700 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Караганде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2099426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799426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 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Шамалган 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93000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93000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 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Сооружение навесной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 над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раскопами в городище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 и городищах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Отрарского оазиса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54000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54000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360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Каркаралинске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453447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353447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и 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становительные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экономико-технологи-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колледжа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Талдыкоргане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(завершающие работы)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115100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115100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с 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становительными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здания Талгарского колледжа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агробизнеса и менед-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жмента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М.Бейсебаева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Талгаре Талгарского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132300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132300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Тасаши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 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школы-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Смагулова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(2-ая очередь)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105000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105000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Алдабергенова в посе-лке Балпык би Коксус-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(2-ая очередь)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47600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47600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Продолжение строите-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льства мостового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перехода через реку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 в городе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6342400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1550000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4550000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242400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реку Иртыш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Семипалатинске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31073886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30321685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752201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дворца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Жансугурова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Талдыкоргане Алматинской области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родильного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Жаркент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64671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64671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 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новым жилым кварталам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электросна-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бжения 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Атырауской области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10028500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4500000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5528500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котельной на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Гкал/час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Кентау Южно-Казахста-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нской области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880800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880800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вне Программ: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17994672 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7523773 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1000000 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Бюджетные инвестиции на формирование и увеличение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уставного капитала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                     тыс.тенге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3021"/>
        <w:gridCol w:w="1213"/>
        <w:gridCol w:w="1611"/>
        <w:gridCol w:w="1873"/>
        <w:gridCol w:w="5684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Стратегия индустриально-инновационного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на 2003-2015 годы 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"Фонд устойчивого развития "Қазына"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34593600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92840000 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повышения и стимулирования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и 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активности во всех секторах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экономики. Проведение меропри-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тиятий, связанных с продвижени-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 экспорта и привлечением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в несырьевой сектор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путем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эфективности институтов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развития. Создание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"Kazyna Capital Management"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(казахстанско-китайский 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совместного инвестирования)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49140000 тыс. тенге. 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92840000 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по комплексному решению проблем бывшего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Семипалатинского испытательного полигона на 2005-2007 годы 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"Парк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ядерных 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гий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Курчатове"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3470000 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строительства инфраструкту-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Парка ядерных технологий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Курчатове, содействия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производств атомной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и привлечения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в наукоемкие технологии 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3470000 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"Развитие 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деятельности в Республике Казахстан" 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"Национальная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"Казкосмос"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8224165 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для специализированного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конструкторского бюро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Байконыр, начало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по созданию 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дистанционного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зондирования Земли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и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магнитной сов-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средств"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1680000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8510000 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 по созданию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запуску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геостационарного спутника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и вещания "KazSat-2" 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16734165 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почтово-сберегательной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2005-2010 годы 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2533728 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почтовой инфрастру-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ктуры в сельской местности,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техническая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укрепленность 247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отделений связи,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мебели для оснащения операци-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онных залов отделений почтовой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и сельских автомобилей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назначения,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почтовых вагонов 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2533728 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отрасли гражданской авиации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2006-2008 годы 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"Казавиализинг"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1874425 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для централизованного закупа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техники 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1874425 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Транспортная стратегия Республики Казахстан до 2020 года </w:t>
            </w:r>
          </w:p>
        </w:tc>
      </w:tr>
      <w:tr>
        <w:trPr>
          <w:trHeight w:val="36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"Казаэросервис"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1291487 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"Казаэросервис" на закуп: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полного комплекта метеороло-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гических датчиков и метеороло-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гических радиолокаторов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взлетно-посадочной полосы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аэропортов гг. Алматы, 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будут сертифицированы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категории III 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автоматизированной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метеорологических измерений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метеовеличин в   аэропортах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Актау, Костанай,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1291487 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науки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Республике Казахстан на 2007-2012 годы 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"Фонд науки"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1873791 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дальнейшего содействия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научных исследований,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опытно-конструкторских 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привлечения инвестиций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стороны частного сектора 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1873791 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2003-2010 годы 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"Региональный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АРДРФЦГА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целью создания условий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размещения 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нерезидентов на торговой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площадке АО "Региональный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финансовый центр города Алматы 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3177"/>
        <w:gridCol w:w="1209"/>
        <w:gridCol w:w="1576"/>
        <w:gridCol w:w="1989"/>
        <w:gridCol w:w="5581"/>
      </w:tblGrid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Вне программ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для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"Фонд 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"Қазына"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КПМ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выкупа административного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для АО "Фонд устойчиво-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развития "Қазына"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реабили-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тационный центр"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10920 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создания предприятия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управлению Республиканским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детским реабилитационным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центром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пригранич-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сотрудни-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чества "Хоргос"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создания современного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транспортно-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торгового узла на приграничной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путем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транспортно-логистических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терминалов, административного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с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инфраструктурой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технико-экономическим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обоснованием проекта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"Социально-пред-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принимательская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корпорация"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14000000 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создание 7-ми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офисов и   9-ти 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филиалов АО "Социально-пред-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принимательская корпорация".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новых конкурентоспо-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собных производств и 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гий с участием отечественного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иностранного капитала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АО "Центр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торго-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политики"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формирования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торговой политики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с целью диверсифи-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 экономики и стимулирова-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производства с высокой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добавленной стоимостью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3502164 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АО ТРК "Казахстан",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"РГ Казахстанская правда",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"РГ Егемен Казахстан",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"Национальная компания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"Казахстанское информационное агентство"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"Финансовый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центр"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увеличения уста-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вного капитала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 в банках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уровня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гарантирования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 в банках 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"Аграрная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корпорация"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8941571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9208900 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реализаций мероприятий,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предусмотренных Концепцией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развития АПК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на 2006-2010 годы: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обеспечение льготными кредитными ресурсами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"КазАгроФи-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нанс"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7000000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7000000 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закупа сельскохозяйствен-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техники и оборудования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последующей передачи в лизинг.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закупа технологического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и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для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агропромышленного комплекса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(АПК) для последующей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лизинг.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финансирования 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технологического 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по переработке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продукции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АПК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корпорациясы"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2969700 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формирования инфраструкту-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экспорта животноводческой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через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заготовительных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откормочных площадок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проведения закупочных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для формирования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поставки на экспорт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животноводческой продукции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"Продоволь-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корпорация"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3730700 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строительства 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сортового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семенного материала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хлопчатника; для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глубокой переработке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зерна; для увеличения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пропускной 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зернового терминала в 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Актау; для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мельничного комплекса в 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Баку (Азербайджанская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лика); для строительства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оснащения зернового терминала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комплексе с мельницей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порту Поти (Грузия),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зернового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терминала в порту Амирабад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(Исламская Республика Иран),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строительства 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биодизеля, завода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производству биоэтанола,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оптового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Астане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"Фонд гаран-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тирования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полнения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распискам"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целью поддержания на необхо-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димом уровне системы гаранти-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зерна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"Казагромар-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кетинг"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866300 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создания методического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с целью выпуска специ-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ализированных тематических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изданий, укрепления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материально-технической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"Казагромаркетинг"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приобретения зданий/помещений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областных представитель-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ств. Строительство выставочно-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ярмарочного комплекса.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"Фонд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совой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хозяйства"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микрокредитования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населения,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сельского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основам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Общества,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и на долевое 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капитале вновь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создаваемых микрокредитных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 КазАгро"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АО "Национальный 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КазАгро" для стимулирования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эффективного развития агропро-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мышленного сектора и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конкурентоспособности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и внешних рынках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центр"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54600 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АО "Республиканский тури-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стский информационный центр"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развития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туристического кластера на территории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"Евразийский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развития"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12700000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23400000 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второго транша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части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Банка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родных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организаций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357831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369494 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выполнение обязательств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своевременной оплате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членских взносов 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 организациям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РГП "Центр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нарушений"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митет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10920 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создания 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нарушений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коррупцией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"Куйгенжар"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522088 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увеличения объемов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НАО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"Телерадиокомп-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для приобретения 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с целью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качественного и оперативного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информационного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Главы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ства, его рабочих поездок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регионам страны и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важных мероприятий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Секретно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вне программ: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106581979 
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Перечень объектов образования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государственно-частного партнерства с началом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реализации в 2007 году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113"/>
        <w:gridCol w:w="377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проекта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Проектная мощность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микрорайоне Казыгурт города 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микрорайоне Сауле города 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микрорайоне Кайтпас-2 города 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Кайтпас 2 города 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Фуркат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в селе Карабулак Сайрамско-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Южно-Казахстанской области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Ленгере Толебийского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Момыш улы по улице 1 Мая 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Тулькубас Тюлькубасского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N 24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Шымкенте Южно-Казахстан-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Турлан города Шымкента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Ильинка города Астаны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мкр. Юго-Восток (левая сторона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Мактумкули) города Астаны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гаражного кооператива (Степной)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проспекта Тлендиева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южнее проспекта Тлендиева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административного городка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(левый берег) города Астаны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микрорайоне "Айгерим" города Алматы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микрорайоне "Улжан" города Алматы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микрорайоне Калкаман" города Алматы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Пятилетка Турксиба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Шубарсу Ордабасинского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Кызыл дала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мест в селе Рабат казыгуртского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Мадени Толебийского 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Алгабас Тюлькубасского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320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Кайнар Байдибекского 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Н.Арапова на 300 мест в селе Каратас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Байдибекского района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Валиханова на 320 мест в селе Келтемашат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Тюлькубасского района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1200 мест в жилом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массиве "Хлопзавод" Мактааральского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Абылай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 на 1200 мест в поселке Мырзакент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Мактааральского района Южно-Казахстанско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900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микрорайоне "Стадион" города Арысь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Бала Боргем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мест в городе Кентау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600 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Оралманов города Туркестана 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области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600 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Яссы города Туркестана Южно-Казахстан-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900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Енбекши Мактааральского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Атамекен Ордабасинского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Уалиханова на 300 мест в селе бал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 Кайнарбулак Сайрамского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Достык Тассайского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Сайрамского района Южно-Казахста-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нской области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Жыныс Созакского 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Жаушыкум Шардаринского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многопрофильной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в селе Абай 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900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Сарыагаш 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600 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 Отрарского района Южно-Казахстан-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900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Курмангазы в селе Бозсу Сарыагаш-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Южно-Казахстанской области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Карагур Созакского эайона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Майбулак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мест в селе Жулдыз Байдибекского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Перечень объектов здравоохранения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государственно-частного партнерства с началом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реализации в 2007 году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1693"/>
      </w:tblGrid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проекта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городского перинатального центра 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городе Алматы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межрайонного противотуберкулезного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на 260 коек в городе Алматы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Перечень объектов здравоохранения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государственно-частного партнерства с началом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реализации в 2008 году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173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проекта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областной многопрофильной детской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коек в городе Таразе Жамбылской области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районной больницы на 150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Толе би Шуского района Жамбылской области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районной поликлиники на 250 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селе Аса Жамбылского района Жамбылской области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городской поликлиники на 500 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городе Таразе Жамбылской области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городской многопрофильной детской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коек в городе Таразе Жамбылской области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городской многопрофильной больницы на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городе Таразе Жамбылской области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многопрофильной городской детской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коек в городе Туркестане Южно-Казахстанской области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многопрофильной городской детской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коек в городе Шымкенте Южно-Казахстанской области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районной больницы на 150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Ленгере Южно-Казахстанской области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многопрофильной больницы на 300 коек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РГКП "Южно-Казахстанская государственная 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академия"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городской поликлиники № 3 на 500 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cмену в городе Шымкенте Ожно-Казахстанской области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городской поликлиники № 6 на 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городе Шымкенте Южно-Казахстанской области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городской поликлиники № 7 на 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городе Шымкенте Южно-Казахстанской области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городской взрослой инфекционной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коек в городе Астане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многопрофильной больницы на 300 коек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РГКП "Казахская государственная 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академия" в городе Астане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городской многопрофильной детской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350 коек с консультативно-диагностической 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посещений в смену в городе Астане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городского центра крови в городе Астане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городской детской инфекционной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коек в городе Астане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многопрофильного стационара на 360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(поселок Промышленный) в ороде Астане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амбулаторно-поликлинического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(взрослая поликлиника на 350 посещений в смену, детская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 на 150 посещений в смену) в городе Астане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амбулаторно-поликлинического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(взрослая поликлиника на 350 посещений в смену, детская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 на 150 посещений в смену) в микрорайоне Юго-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Восток (правая сторона) в городе Астане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городской многопрофильной детской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коек в городе Алматы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городской многопрофильной больницы на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городе Алматы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многопрофильной больницы на 300 коек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РГКП "Казахский национальный медицинский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С.Д. Асфендиярова" в городе Алматы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