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3ca50" w14:textId="223ca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исполнению Общенационального плана основных направлений (мероприятий) по реализации ежегодных 2005-2007 годов посланий Главы государства народу Казахстана и Программы Правительства Республики Казахстан на 2007-2009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апреля 2007 года N 319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6 апреля 2007 года N 310 "О дальнейших мерах по реализации Стратегии развития Казахстана до 2030 года"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исполнению Общенационального плана основных направлений (мероприятий) по реализации ежегодных 2005-2007 годов посланий Главы государства народу Казахстана и Программы Правительства Республики Казахстан на 2007-2009 годы (далее - План мероприятий).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Первым руководителям центральных и местных исполнительных органов, государственных органов, непосредственно подчиненных и подотчетных Президенту Республики Казахстан, обеспечить неукоснительное и своевременное исполнение Плана мероприятий.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Центральным и местным исполнительным органам, государственным органам, непосредственно подчиненным и подотчетным Президенту Республики Казахстан, в недельный срок разработать и утвердить планы мероприятий органа, области, городов Астаны и Алматы по реализации Общенационального плана основных направлений (мероприятий) по реализации ежегодных 2005-2007 годов посланий Главы государства народу Казахстана (далее - Общенациональный план) и Программы Правительства Республики Казахстан на 2007-2009 годы (далее - Программа).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Центральным и местным исполнительным органам, государственным органам, непосредственно подчиненным и подотчетным Президенту Республики Казахстан, представлять в Министерство экономики и бюджетного планирования Республики Казахстан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ежемесячно, не позднее 1-го числа месяца, следующего за отчетным месяцем, о ходе выполнения Плана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итогам полугодия и года, не позднее 5-го числа месяца, следующего за отчетным периодом, о ходе выполнения Общенационального плана и Программы.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экономики и бюджетного планирования Республики Казахстан представлять в Правительство Республики Казахстан сводную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ежемесячно, не позднее 5-го числа месяца, следующего за отчетным месяцем, о ходе выполнения Плана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итогам полугодия и года, не позднее 15-го числа месяца, следующего за отчетным периодом, о ходе выполнения Общенационального плана и Программы.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Установить,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ежемесячно, 10-го числа месяца, следующего за отчетным месяцем, вопросы выполнения Плана мероприятий рассматриваются на совещаниях у Руководителя Канцелярии Премьер-Министра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необходимости внесение изменений и дополнений в План мероприятий по пунктам, вытекающим из Программы, рассматривается на заседаниях Правительства Республики Казахстан дважды в год, по истечении первого и третьего кварталов, по представлению Министерства экономики и бюджетного планирования Республики Казахстан.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Предоставить право Руководителю Канцелярии Премьер-Министра принимать решения о снятии с контроля выполненных пунктов Плана мероприятий.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Контроль за исполнением настоящего постановления возложить на Заместителя Премьер-Министра - Министра экономики и бюджетного планирования Республики Казахстан Мусина А.Е.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постановление вводится в действие со дня подписания.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апреля 2007 года N 319 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План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по исполнению Общенационального плана основных направлений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(мероприятий) по реализации ежегодных 2005-2007 годов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посланий Главы государства народу Казахстана 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Правительства Республики Казахстан на 2007-2009 годы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План с изменениями, внесенными постановлениями Правительства РК от 06.08.2007 N </w:t>
      </w:r>
      <w:r>
        <w:rPr>
          <w:rFonts w:ascii="Times New Roman"/>
          <w:b w:val="false"/>
          <w:i w:val="false"/>
          <w:color w:val="ff0000"/>
          <w:sz w:val="28"/>
        </w:rPr>
        <w:t xml:space="preserve">672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29.12.2007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1390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89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25.03.2008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286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05.05.2008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419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20.06.2008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597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17.07.2008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697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26.09.2008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890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27.04.2009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585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20.07.2009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1101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5826"/>
        <w:gridCol w:w="6916"/>
      </w:tblGrid>
      <w:tr>
        <w:trPr>
          <w:trHeight w:val="9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направления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(мероприятия) ОНП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Правительства 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Меры и этапы реализации,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исполнитель, сроки 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Государственное планирование 
</w:t>
            </w:r>
          </w:p>
        </w:tc>
      </w:tr>
      <w:tr>
        <w:trPr>
          <w:trHeight w:val="24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 по конкурентоспособ-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и экспорту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13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МИТ,  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заинтересованные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органы, АО "ФУР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"Қазына", АО 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"Самрук", АО "НХ "КазАгро",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ОСПР "Атамекен"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социально-предприниматель-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корпорации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2007 г. 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проекта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МЭБП, МИТ, 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заинтересованные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АО "ФУР 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"Холдинг "Самрук", АО "НХ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"КазАгро", ОСПР "Атамекен"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согласованию), 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предпринимательские корпорации,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МЭБП, июнь 2007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Стратегии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достижения качественно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конкурентоспособности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экспортных возможностей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14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МИТ, 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"ФУР "Қазына", АО 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"Самрук", АО "НХ "КазАгро",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ОСПР "Атамекен"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 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ноябрь 2007 г. 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проекта 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МЭБП, МИТ, заинтересо-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государственные 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"ФУР "Қазына", АО 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"Самрук", АО "НХ "КазАгро", ОСПР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"Атамекен" (по 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социально-предпринимательские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корпорации, сентябрь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проекта 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МЭБП, ноябрь 2007 г. 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целях эффективного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программ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АС, МЭБП, НКДСГП,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статистической отчетности,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показателей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Совершенствование форм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статистической отчетности 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оптимизации в них 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 в формах общегосудар-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и ведомственной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АС, МЭБП, НКДЖСДП, 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сованные государственные 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Разработка системы показателей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осуществления 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государственных,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отраслевых и региональных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АС, МЭБП, 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2007 г. 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внедрение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управления, ориентированной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результаты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новление Правительства,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январь, 2008-2009 гг. 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Разработка 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системы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и внесение их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МВК по проведению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административной реформы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МЭБП, 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постановления 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об утверждении концепции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мероприятий по внедрению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управления, ориентированной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результаты, предусматривающей,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введение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стратегического планирования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разработку целевых индикаторов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результативности, 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меморандумов по выполнению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целевых индикаторов и 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отчетности, открытой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общества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МЭБП, июнь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МЭБП, июнь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Представление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о внедрении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ориентированной на результаты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МЭБП, ежегодно, 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2008-2009 гг. 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бюджетного планирования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целях создания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бюджетирования, ориентиро-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ванной на достижение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конечных результатов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постановления 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об утверждении 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совершенствованию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бюджетного планирования,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ориентированному на достижение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конечных результатов, предусма-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тривающего, в том числе предо-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ставление большей самостоятель-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государственным органам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формировании и использовании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бюджетных средств, внедрение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целевых индикаторов и 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новой системы отчетности,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внутреннего и внешнего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МЭБП, июнь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МЭБП, июнь 2007 г. 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Повышение эффективности проведения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экономической политики государства 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2.1. Фискальная политика 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анализа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действующих льгот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преференций, оценка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влияния на эффективность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МФ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 2007 г. 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Проведение анализа действующих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льгот и преференций, оценка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влияния на эффективность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соответствующих 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МЭБП, МФ, МИТ, июнь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предложений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результатов проведенного анализа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МЭБП, МФ, МИТ, июль 2007 г. 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проекта 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внесении 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налогообложения"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МФ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 2007 г. 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законопроекта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МЭБП, МФ, июнь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законопроекта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МЭБП, МФ, август 2007 г. 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2.2. Антиинфляционная политика 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развитие финансового сектора 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законода-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тельной и институциональной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для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условий доступа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институтов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финансовый рынок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46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АФН, НБ, МФ, МЭБП,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АФК (по 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АРДРФЦА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и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2007 г. 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 учетом результатов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рабочей группы 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повышения конкурентоспособности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финансового сектора, созданной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приказом МФ от 3 февраля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32, подготовка 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Правительство по совершенство-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 законодательной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институциональной базы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условий доступа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финансовых институтов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финансовый рынок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АФН, НБ, МФ, МЭБП,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АРДРФЦА, АФК (по 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и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АФН, декабрь 2007 г. 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комплекса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привлечению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институтов к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крупных 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на национальном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региональном уровнях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47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МЭБП, МФ, МЭМР, 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АФН, АО "ФУР 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"Холдинг "Самрук",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"НХ "КазАгро"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Правительства, предусматривающего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мер по софинансированию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прорывных проектов отечественными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институтами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МЭБП, МФ, МЭМР, 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АФН, АО "ФУР 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"Холдинг "Самрук", АО "НХ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"КазАгро", октябрь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МЭБП, МФ, МЭМР, 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АФН, АО "ФУР 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"Холдинг "Самрук", АО "НХ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"КазАгро", ноябрь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и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декабрь 2007 г. 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правовых условий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расширению сферы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электронной торговли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электронных банковских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48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НБ, АИС, АФН, АФК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правовые акты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Разработка и принятие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нормативных правовых актов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регулирования и 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правовых условий для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сферы электронной торговли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НБ, АИС, АФН, АФК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согласованию), 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Разработка и принятие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нормативных правовых актов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регулирования и 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правовых условий для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сферы электронных банковских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АФН, НБ, АФК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АИС,  МИТ, 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и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АФН, декабрь 2007 г. 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мер по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фондового рынка и повышению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инвестиционной активности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на фондовом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рынке, в том числе 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повышения инвестиционной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грамотности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49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МЭБП, МОН, МКИ, АФН,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НБ, АРДРФЦА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постановления 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об утверждении 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фондового рынка и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инвестиционной активности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на фондовом рынке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МФ, МЭБП, МОН, МКИ, АФН, НБ,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АРДРФЦА, май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мероприятий по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фондового рынка и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инвестиционной активности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на фондовом рынке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МФ, МЭБП, МОН, МКИ, АФН, НБ,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АРДРФЦА, июнь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постановления 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об утверждении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повышения инвестиционной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финансовой грамотности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на 2007-2009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МФ, МЭБП, МОН, МКИ, АФН, НБ,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АРДРФЦА, май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повышения инвестицион-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культуры и 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грамотности населения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МФ, МЭБП, МОН, МКИ, АФН, НБ,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АРДРФЦА, июнь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и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МФ, ежегодно,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Удержание прогнозируемого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инфляции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50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НБ, МЭБП, МФ, АРЕМ,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гг. Астаны,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областей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доклад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Президенту и 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ежеквартально,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2007-2008 гг. 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Принятие совместного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Заявления Правительства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об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направлениях экономической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политики и прогнозе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экономических показателей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соответствующий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МЭБП, НБ, ежегодно, 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2007-2008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Доклад Президенту и 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Правительству о работе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удержанию прогнозируемого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инфляции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НБ, МФ, МИТ, МЭМР, МЭБП, 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АРЕМ, АС, акимы 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областей, ежеквартально,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2007-2008 гг. 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стабильности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финансового сектора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конкурентоспособности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НБ, АФН, МФ, МЭБП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2008-2009, 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Подготовка отчета о 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стабильности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НБ, АФН, МФ, МЭБП,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Заключение Меморандума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финансовой стабильности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Национальным Банком,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Агентством по регулированию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надзору финансовых рынков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организаций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НБ, АФН, МФ, МЭБП, 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Принятие мер 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Планом мероприятий 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Концепции развития 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сектора Республики 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2007-2011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НБ, 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органы,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30 января и 30 июля по 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полугодия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Анализ эффективности применяе-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мых мер по ограничению внешнего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заимствования со стороны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денежно-кредитного и пруденциаль-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регулирования 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НБ, АФН, ежегодно, май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НБ, АФН, МФ, МЭБП,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 2008-2009 гг., 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2.3. Развитие конкуренции, защита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конкурентной среды и эффективное регулирование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деятельности естественных монополий 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Закона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конкуренции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ограничения монополистичес-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деятельности" 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 четких механизмов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выявления фактов ограниче-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конкуренции и сговора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участниками рынка,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предотвращения "скрытой"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монополизации базовых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16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ОСПР "Атамекен"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Закон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законопроекта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внесении 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некоторые законода-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акты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конкуренции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ограничения монополистической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деятельности"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ОСПР "Атамекен"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август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законопроекта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 МИТ, ОСПР "Атамекен"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согласованию), 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Принятие Закона Парламентом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на подпись Президенту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ОСПР "Атамекен"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декабрь 2007 г.  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Максимальное сокращение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сферы естественных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монополий посредством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реструктуризации 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конкурентных отношений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соответствующих отраслях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17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АРЕМ, МИТ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правовые акты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 2007 г. 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Провести анализ сфер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естественных монополий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 возможности и целесо-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образности развития в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конкурентных 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МЭБП, АРЕМ, МТК, 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АИС, МСХ, июль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проекта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"О внесении измене-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в постановление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от 14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N 155 "Об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перечня  регулируемых 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(товаров, работ) 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естественных монополий"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АРЕМ, МТК, МЭМР, АИС, 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Принятие проекта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АРЕМ, сентябрь 2007 г. 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Концепции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 независимых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отраслевых регуляторов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целях 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необходимой законодательной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18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МИТ, АРЕМ, МТК, 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АИС, МТСЗН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проекта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"Об одобрении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Концепции и утверждении 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созданию независи-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мых отраслевых регуляторов"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МЭБП, МИТ, АРЕМ, МТК, 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АИС, МСХ, МТСЗН, сентябрь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МЭБП, октябрь 2007 г. 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законов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отраслевых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независимых регуляторов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19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АРЕМ, МЭБП, 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АИС, МТК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законы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законопроектов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АРЕМ, МЭБП, МЭМР, 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АИС, МТК, апрель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законопроектов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АРЕМ, МЭБП, МЭМР, 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АИС, МТК, июнь 2009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Принятие законов Парламентом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направление на 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АРЕМ, МЭБП, МЭМР, 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АИС, МТК, июль 2008 г. 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биржевой торговли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МЭМР, МТК, МСХ, АИС,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МЮ, НБ,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Астаны, 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законопроекта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товарных биржах" в новой редакции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МЭМР, МТК, МСХ, АИС,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МЮ, НБ, акимы 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областей, август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законопроекта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МЭМР, МТК, МСХ, АИС,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МЮ, НБ, октябрь 2007 г. 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Устранение монополизации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негативной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инфраструктурных отраслях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железнодорожной отрасли,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телекоммуникации и энерге-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тике, развитие конкуренции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данных отраслях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АО "Холдинг "Самрук",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АРЕМ, МТК, МЭМР, АИС,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2007-2008 гг. 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Проведение анализа негативных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последствий экономической концен-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трации в инфраструктурных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отраслях экономики,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железнодорожной отрасли, телеком-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муникации и энергетике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АО "Холдинг "Самрук",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МЭМР, АИС, октябрь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предложений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по устранению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аффилиированности между сетевыми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(инфраструктурными) естественными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монополиями и компаниями,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пользующимися их услугами,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находящимися в единой структуре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госхолдинга, с продажей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компаний частным инвесторам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фондовом рынке, включая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по реструктуризации компаний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МЭБП, АРЕМ, МТК, 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АИС, АО "Холдинг "Самрук",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Проведение анализа последствий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аффилиированности в электроэнер-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гетике на предмет наличия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барьеров для входа новых компаний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влияния на конечные тарифы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потребителей, с внесением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в Правительство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конкуренции в данной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путем внесения изменений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соответствующие нормативные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правовые 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МЭМР, июль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законопроекта "О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дополнений в 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"О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ственном регулировании 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и оборота отдельных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нефтепродуктов", предусматриваю-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исключение посреднических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структур, негативно влияющих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конкуренции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март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Внесение законопроекта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июль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законопроекта "О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дополнений в 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"Об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электроэнергетике" в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устранения аффилиированности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генерирующими, передающими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энергоснабжающими организация-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ми, действующими в рамках одних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взаимозаменяемых географических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 товарного рынка,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установления запрета на вхождение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одну группу лиц,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устранения излишних посредничес-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структур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март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Внесение законопроекта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июль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ежегодно,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2007-2008 гг. 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Устранение барьеров,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мешающих входу на рынок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компаний,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рынок внутриреспубликан-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авиаперевозок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МЭМР, МТК, АИС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Проведение анализа причин,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способствующих возникновению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барьеров для входа на рынок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компаний и мешающих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конкуренции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МЭМР, МТК, АИС, 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"О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в 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РК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N 1308 "Об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развития и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конкуренции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2007-2009 годы"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определения конкретных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устранению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барьеров для входа на рынок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компаний и мешающих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МЭМР, МТК, АИС, 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МЭМР, МТК, АИС, 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МЭМР, МТК, АИС, 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Институциональное усиление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антимонопольного органа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МЭБП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предложений на МВК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проведению административной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реформы по усилению статуса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полномочий, а также увеличению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штатной численности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антимонопольного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МЭБП, май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предложений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по усилению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статуса, полномочий,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увеличению штатной численности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антимонопольного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май 2007 г. 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эффективной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сбалансированной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естественных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монополий, стимулирующей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инвестиций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модернизацию и обновление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активов, 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предоставляемых ими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АРЕМ, МЭМР, МТК, АИС, 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предложений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по сбалансированной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системе тарифообразования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трехлетний период в железнодорож-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АРЕМ, МЭБП, МТК, МИТ,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"Холдинг "Самрук", АО "КТЖ",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законопроекта "О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законодательные 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совершенствования государственно-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регулирования в сферах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естественных монополий"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АРЕМ, МЭМР, МТК, АИС, 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июль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законопроекта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АРЕМ, МЭМР, МТК, АИС, 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сентябрь 2007 г. 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методо-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логии по нормированию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сырья, материалов,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топлива, энергии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численности персонала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естественных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АРЕМ, МТК, МЭМР, АИС, 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нормативный правовой акт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Проведение ревизии нормативных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правовых актов, регламентирующих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нормирование расходов сырья,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материалов, топлива, энергии,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потерь и численности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субъектов естественных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АРЕМ, МЭМР, МТК, МСХ, 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АИС, август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Утверждение графика разработки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и пересмотра действующих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 по нормированию числен-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персонала, расходов сырья,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материалов, топлива, энергии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естественных монополий.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АРЕМ, МТСЗН, МТК, МЭМР, АИС,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октябрь 2007 г. 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комплекса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совершенствованию тарифной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в сферах естест-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монополий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АРЕМ, МЭМР, МТК, АИС,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МСХ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проекта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АРЕМ, МЭМР, МТК, АИС, 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ноябрь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АРЕМ, декабрь 2007 г. 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2.4. Развитие бизнес-среды и поддержка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предпринимательства 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стимулиро-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 и поддержке малого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среднего бизнеса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стороны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холдингов в процессе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диверсификации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26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МСХ, МЭБП, АО "ФУР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"Қазына", АО 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"Самрук", АО "НХ "КазАгро",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ОСПР "Атамекен"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 направлениям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механизму сотрудничества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холдингов с малым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средним бизнесом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МЭБП, МСХ, АО "ФУР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"Қазына", АО "Холдинг "Самрук",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"НХ "КазАгро", ОСПР "Атамекен"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согласованию), август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и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МЭБП, МСХ, АО "ФУР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"Қазына", АО "Холдинг "Самрук",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"НХ "КазАгро", ОСПР "Атамекен"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согласованию), ноябрь 2007 г. 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Закона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внесении изменений и дополнений в некоторые законодательные акты Республики Казахстан по вопросам частного предпринимательства"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84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МТСЗН, МЗ, ОСПР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"Атамекен" (по согласованию)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Закон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законопроекта "О внесении изменений и дополнений в некоторые законодательные акты Республики Казахстан по вопросам частного предпринимательства"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части введения понятия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"социальная ответственность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МТСЗН, МООС, МЗ, ОСПР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"Атамекен" (по 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законопроекта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МТСЗН, МООС, МЗ, ОСПР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"Атамекен" (по 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Принятие Закона Парламентом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на подпись Президенту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МТСЗН, МООС, МЗ, ОСПР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"Атамекен" (по 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2008 г. 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налогового законодательства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целях стимулирования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выхода бизнеса "из тени"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85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МИТ, МФ, МСХ, АБЭКП,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ОСРП "Атамекен"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Принятие мер по совершенство-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 налогового законодательства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целях стимулирования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выхода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бизнеса "из тени"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МЭБП, МИТ, МФ, МСХ, АБЭКП,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ОСРП "Атамекен"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ежегодно,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и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МЭБП, МИТ, МФ, МСХ, АБЭКП,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ОСРП "Атамекен"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ежегодно, декабрь 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Закона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юридических 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учетной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филиалов и представительств"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целью совершенствования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 создания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и компаний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86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МФ, АС, МИТ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Закон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законопроекта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МЮ, МФ, АС, МИТ, 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законопроекта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МЮ, МФ, АС, МИТ, 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Принятие Закона Парламентом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на подпись Президенту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МЮ, МФ, АС, МИТ, 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Снижение бюрократической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нагрузки на предприниматель-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и совершенствование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статистической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AC, МЭБП, 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2007-2009 гг. 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Анализ данных административ-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учета на предмет возможности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их в статистических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АС, МЭБП, 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органы, 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Выработка единой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представления данных по одинако-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вым показателям только в 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ведомство, независимо от 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представляются статистические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или данные административ-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АС, МЭБП, 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Разработка 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внедрению единых требований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данным административного учета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классификациям и методологическим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АС, МЭБП, 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законопроекта "О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законодательные акты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административного учета"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АС, МЭБП, 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органы, 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Внесение в Парламент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АС, МЭБП, 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органы, 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Внедрение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использования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административного учета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статистических 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АС, МЭБП, 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органы,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АС, ежегодно,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Продолжение 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расширению представительской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АО "Фонд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малого предпринимательства"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акимы 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областей, АО "ФУР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2007-2009 гг. 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Открытие новых представитель-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 АО "Фонд развития малого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акимы 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областей, АО "ФУР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"Қазына", в течение 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ежегодно, 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</w:tc>
      </w:tr>
    </w:tbl>
    <w:bookmarkStart w:name="z14"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5616"/>
        <w:gridCol w:w="6815"/>
      </w:tblGrid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Продолжение 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расширению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микрокредитных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финансирования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действующих и вновь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создаваемых МКО, в 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внесении изменений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микрокредитных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АО "ФУР 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"Холдинг "КазАгро",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"Фонд развития малого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предпринимательства",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"Фонд финансовой поддержки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2007-2009 гг. 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о финансировании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действующих и вновь создаваемых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микрокредитных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АО "ФУР "Қазына",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"Холдинг "КазАгро", АО "Фонд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малого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предпринимательства", АО "Фонд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поддержки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хозяйства", акимы 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областей,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2007-2009 гг.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"продуктов" финансирования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малого 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нимательства АО "Фонд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малого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АО "ФУР 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"Фонд развития малого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о совершенствовании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схем и форм финансирования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малого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АО "ФУР 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"Фонд развития малого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гг. Астаны, 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декабрь 2007-2009 гг.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анализа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разреши-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тельной системы 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выработки 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устранению дублирования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сокращению разрешительных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процедур, таких как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лицензирование, разрешение,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сертификация, стандартиза-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ция, согласование,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аккредитация и др.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органы-лицензиары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 устранению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дублирования и сокращению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разрешительных процедур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МЭБП,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органы-лицензиары, июль 2008 г. 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ответственности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проекта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ноябрь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декабрь 2008 г.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проекта 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внесении 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"Об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аудиторской деятельности"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законопроекта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МФ, июль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законопроекта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МФ, сентябрь 2007 г.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2.5. Эффективное управление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государственной собственностью 
</w:t>
            </w:r>
          </w:p>
        </w:tc>
      </w:tr>
      <w:tr>
        <w:trPr>
          <w:trHeight w:val="38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механизмов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оздоровления нерентабельных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внедрения института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независимых управляющих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20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МЭБП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Разработка механизмов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оздоровления нерентабельных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внедрения института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независимых управляющих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МФ, МЭБП, октябрь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проекта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МФ, МЭБП, ноябрь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МФ, МЭБП, декабрь 2007 г.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Закона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банкротства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21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Закон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законопроекта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МФ, июль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законопроекта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МФ, сентябрь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Принятие Закона Парламентом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на подпись Президенту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МФ, декабрь 2007 г.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Концепции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развития, стратегии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структуры госхолдингов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27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МИТ, МСХ, АО "ФУР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"Қазына", АО 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"Самрук", АО "НХ "КазАгро"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на рассмотрение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 выходу институтов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на внешние рынки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АО "ФУР "Қазына", 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Концепций развития,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стратегий и 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госхолдингов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МЭБП, МИТ, МСХ, АО 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"Самрук", АО "ФУР 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"НХ "КазАгро", июль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на рассмотрение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МЭБП, МИТ, МСХ, АО 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"Самрук", АО "ФУР 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"НХ "КазАгро", август 2007 г.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принципов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обеспечение прозрачности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холдингов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28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МИТ, МСХ, МФ,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"Холдинг "Самрук", АО "ФУР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"Қазына", АО 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"КазАгро"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Утверждение приказом 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Типового кодекса корпоративного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для акционерных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 с 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МЭБП, АО "Холдинг "Самрук",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"ФУР "Қазына", АО 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"КазАгро", май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Проведение 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внедрения акционерными обществами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государственным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кодекса корпоративного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института независимых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МЭБП, 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Астаны, Алматы и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ежегодно, 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проекта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о принятии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эффективного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и контроля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деятельностью госхолдингов,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выработку критериев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 результатов их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ности,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МЭБП, МИТ, МСХ,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"Холдинг "Самрук", АО "ФУР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"Қазына", АО "Холдинг "КазАгро",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о принятии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эффективного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и контроля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деятельностью госхолдингов,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выработку критериев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 результатов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МЭБП, МИТ, МСХ, АО 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"Самрук", АО "ФУР 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"Холдинг "КазАгро",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и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МЭБП, МИТ, МСХ,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"Холдинг "Самрук", АО "ФУР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"Қазына", АО "Холдинг "КазАгро",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ежегодно, декабрь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венчурного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29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АО "ФУР "Қазына"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квартал 2008 г. 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Создание 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ассоциации венчурного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АО "ФУР "Қазына", 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  по определению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направлений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венчурного финансирования,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 по вопросам правового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сопровождения взаимодействия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зарубежными венчурными фондами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АО "ФУР "Қазына", 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и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АО "ФУР 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 2008 г.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Фонда фондов,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 с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зарубежных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30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АО "ФУР "Қазына"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 вопросам 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функционирования Фонда Фондов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Казахстанско-китайского 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АО "ФУР 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заинтересованные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апрель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Создание Фонда фондов,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с участием зарубежных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институтов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АО "ФУР "Қазына", 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Создание Казахстанско-китай-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инвестиционного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МИД, АО "ФУР 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и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АО "ФУР 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заинтересованные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декабрь 2007 г.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кадровой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госхолдингов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МИТ, МСХ, АО 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"Самрук", АО "ФУР 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"НХ "КазАгро"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Обеспечение корректировки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кадровой политики госхолдингами,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предусматривающей подбор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(работников)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конкурсных процедур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МЭБП, МИТ, МСХ, АО 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"Самрук", АО "ФУР "Қазына",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"НХ "КазАгро", ноябрь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МЭБП, декабрь 2007 г.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комплекса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информационно-имиджевому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сопровождению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госхолдингов, повышению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информированности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о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компаний, входящих в состав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госхолдингов, прозрачности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деятельности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МИТ, МСХ, АО 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"Самрук", АО "ФУР 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"НХ "КазАгро"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Организация утверждения 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медийного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(медиа-план)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"Холдинг "Самрук", АО "ФУР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"Қазына", АО "НХ "КазАгро"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МЭБП, МИТ, МСХ, АО 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"Самрук", АО "ФУР "Қазына",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"НХ "КазАгро", май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Организация 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корпоративных пресс-центров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МЭБП, МИТ, МСХ, АО 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"Самрук", АО "ФУР "Қазына",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"НХ "КазАгро", июнь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Организация введения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эксплуатацию веб-сайтов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госхолдингов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МЭБП, МИТ, МСХ, АО 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"Самрук", АО "ФУР 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"НХ "КазАгро", июнь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МЭБП, июль 2007 г.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плана реструкту-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ризации госхолдингов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МИТ, МСХ, АО 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"Самрук", АО "ФУР 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"НХ "КазАгро"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2007 г. 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Обеспечение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функционального анализа эффектив-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и профилирования структур,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составляющих каждый госхолдинг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МЭБП, МИТ, МСХ, АО 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"Самрук", АО "ФУР "Қазына",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"НХ "КазАгро", сентябрь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Обеспечение разработки 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реструктуризации госхолдингов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базе анализов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МЭБП, МИТ, МСХ, АО 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"Самрук", АО "ФУР 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"НХ "КазАгро", ноябрь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МЭБП, декабрь 2007 г.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принятие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"Холдинг "Самрук"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капитальных вложений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выработка 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совершенствованию механизма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тарифного 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инфраструктурных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АРЕМ, МИТ,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"Холдинг "Самрук"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2007 г. 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Разработка и принятие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капитальных вложений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обновление основных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компаний, входящих в АО 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МЭБП, АРЕМ, МИТ, АО 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"Самрук", ноябрь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в АРЕМ и 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 совершенствованию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механизма тарифного 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инфраструктурных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МЭБП, АО "Холдинг "Самрук",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МЭБП, АРЕМ, МИТ,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принятие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"Холдинг "Самрук" 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интернетиза-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всех 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отделений АО "Казпочта"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электронной торговли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АИС, МИТ, МСХ, АО 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Разработка 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внедрению системы электронной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 в сельских отделениях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"Казпочта", где есть Интернет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АИС, МИТ, МСХ, АО 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"Самрук", июль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Разработка 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внедрению системы электронной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 в сельских отделениях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АО "Казпочта", где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интернет,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планами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телефонизации и интернетизации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АИС, МИТ, МСХ, АО 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"Самрук", июль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Утверждение плана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интернетизации всех 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отделений АО "Казпочта"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внедрения системы электронной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АИС, МИТ, МСХ, АО 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"Самрук", август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АИС, август 2007 г.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проекта 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"Об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управлении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активами"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законопроекта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МЭБП, октябрь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законопроекта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МЭБП, декабрь 2008 г.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законов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регистрации прав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недвижимое имущество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сделок с ним" (новая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редакция), "О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прав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недвижимое имущество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сделок с ним"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91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законы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2007 г. 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законов Парламентом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на подпись Президенту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МЮ, декабрь 2007 г.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Закона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Гражданский кодекс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92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Закон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2009 г. 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законопроекта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МЮ январь 2009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законопроекта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МЮ март 2009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Принятие Закона Парламентом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на подпись Президенту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МЮ, декабрь 2009 г.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Правовая пропаганда,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направленная на воспитание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уважения к институту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частной собственности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контрактным отношениям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всех уровнях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93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ВС, МИТ, МОН, МКИ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итогам полугодия 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Правительство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об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пропаганды и правового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всеобуча (семинары, конференции,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"круглые столы", встречи,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публикации, интервью в СМИ)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института частной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и контрактным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МЮ, ВС, МИТ, МОН, 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ежегодно, июнь, декабрь 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методики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недвижимого имущества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земельных участков при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изъятии для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АЗР, МФ, МИТ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приказа МЮ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утверждении оценки недвижимого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и земельных 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их изъятии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нужд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МЮ, АЗР, МФ, МИТ,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Переход к устойчивому развитию, повышение качества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жизни населения и развитие человеческого капитала 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3.1. Природопользование и охрана окружающей среды 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Закона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Водный и Уголовный кодексы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плотин и мелиорации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44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МФ, МООС, АЗР, МЧС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Закон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законопроекта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МСХ, МФ, МООС, АЗР, МЧС,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законопроекта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МСХ, МФ, МООС, АЗР, МЧС,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Принятие Закона Парламентом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на подпись Президенту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МСХ, МФ, МООС, АЗР, МЧС,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апрель 2008 г.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комплекса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внедрению системы "Зеленая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нефть" (внедрение 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народных стандартов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принципу "Зеленая нефть",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нормативной правовой базы)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45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МООС, МИТ, МЭМР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правовые акты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Изучение 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практики по внедрению принципа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"Зеленая нефть"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МООС, МИТ, 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Принятие нормативных правовых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 по вопросам внедрения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стандартов по принципу "Зеленая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нефть"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МООС, МИТ, МЭМР,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 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Евразийского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воды в г. Астане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77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МООС, МСХ, МЭМР, 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и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 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Евразийского центра воды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МООС, МСХ, МЭМР, 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Астаны, сентябрь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и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МООС, ноябрь 2007 г.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комплексных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мониторинговых исследований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Каспийском море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определения экологической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емкости региона в процессе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осуществления 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2007-2009 гг. 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о результатах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проведенных комплексных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мониторинговых исследований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Каспийском море для определения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экологической емкости региона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процессе осуществления 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МООС, ежегодно,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 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отходами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и потребления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МООС, МЭМР, МСХ, МИТ, АЗР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о разработке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внедрении системы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отходами производства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МООС, МЭМР, МСХ, МИТ, АЗР,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2008 г.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 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Проработка вопроса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ратификации Республикой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Картахенского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протокола по биобезопаснос-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Конвенции ООН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биоразнообразию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МООС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2007 г. 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 ратификации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Республикой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Картахенского протокола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биобезопасности Конвенции ООН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биоразнообразию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МСХ, МООС, декабрь, 2007 г.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 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на основе дейст-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вующих и разрабатываемых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программных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мер по сохранению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рациональному использова-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водных ресурсов, лесов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животного мира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годы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МОН, МООС, МТК, МТС,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АЗР, акимы 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областей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мер "Жасыл ел"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МСХ, МОН, МООС, МТК, АЗР,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гг. Астаны, 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август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МСХ, сентябрь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мер по сохранению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рациональному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водных ресурсов, животного мира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развитию сети особо охраняемых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территорий до 2010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МСХ, МОН, МООС, МТС, АЗР,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гг. Астаны, 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август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МСХ, сентябрь 2007 г.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 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комплекса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обеспечению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питьевой водой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необходимом количестве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гарантированного качества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МЭБП, МФ, МЮ,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МОН, МООС, МЗ, МЭМР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постановления 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о внесении 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программу "Питьевые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воды" на 2002-2010 годы в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расширения доступа населения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питьевой воде в необходимом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количестве и гарантированного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МСХ, МЭБП, МФ, МЮ, МИТ, 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МООС, МЗ, МЭМР, июнь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МСХ, июль 2007 г.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 </w:t>
            </w:r>
          </w:p>
        </w:tc>
        <w:tc>
          <w:tcPr>
            <w:tcW w:w="5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действенных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рациональному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ресурсов,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вовлечение в процесс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воспроизводства лесных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и животного мира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частного капитала,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его 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за состояние дел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этих сферах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акимы 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областей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2008-2009 гг. </w:t>
            </w:r>
          </w:p>
        </w:tc>
        <w:tc>
          <w:tcPr>
            <w:tcW w:w="6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частных лесных фондов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МСХ, декабрь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о принятых мерах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закреплению резервного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охотничьих угодий за частными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охотничьими хозяйствами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МСХ, декабрь 2009 г. </w:t>
            </w:r>
          </w:p>
        </w:tc>
      </w:tr>
    </w:tbl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5686"/>
        <w:gridCol w:w="6723"/>
      </w:tblGrid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Проработка вопросов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Центра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генерации инновационных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по возобновляемым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источникам энергии и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проблемам устойчивого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в Боровом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МООС, МЭМР, МИТ, МОН,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и 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 созданию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генерации инновационных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по возобновляемым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источникам энергии и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проблемам устойчивого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в Боровом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МООС, МЭМР, МИТ, МОН,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 и Акмолинской 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2008 г. 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трансграничных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 устойчивого развития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 участием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основе бассейнового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принципа с изучением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Дунайского, Альпийского,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Андского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МООС, МИД, МСХ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 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трансграничных зон устойчивого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с международным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участием на основе бассейнового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принципа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МООС, МИД, МСХ, 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Реализация пилотного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созданию трансграничных зон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устойчивого развития с 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народным участием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бассейнового принципа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МООС, ноябрь 2009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МООС, декабрь 2009 г. 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целевых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 устойчивого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для отраслей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регионов страны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МООС, МЭМР, МИТ, МСХ, 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Выработка критериев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определения целевых показателей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устойчивого развития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отраслей и регионов страны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МООС, МЭМР, МИТ, МСХ, 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Разработка и утверждение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целевых показателей устойчивого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для отраслей страны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МООС, МЭМР, МИТ, МСХ, 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Разработка и утверждение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целевых показателей устойчивого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для регионов страны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МООС, акимы 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областей,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МООС, декабрь 2009 г. 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новой модели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экологического нормирования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разрешительной системы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Введение целевых показателей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окружающей среды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МООС, декабрь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Введение региональных квот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эмиссии, обеспечение поэтапного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перехода к наилучшим доступным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МООС, ноябрь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Введение запрета на ввоз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устаревших "грязных" 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МООС, декабрь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МООС, декабрь 2008 г. 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65.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Проработка вопроса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ратификации Стокгольмской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конвенции о стойких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органических загрязнителях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2007 г. 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по вопросу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ратификации Стокгольмской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конвенции о стойких органических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загрязнителях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МООС, декабрь 2007 г. 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66.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Проработка вопроса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ратификации Республикой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Киотского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протокола к Рамочной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конвенции ООН об изменении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климата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 ратификации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Республикой Казахстан Киотского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протокола к Рамочной конвенции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ООН об изменении климата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МООС, декабрь, 2007 г. 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67.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доступа общест-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венности к экологической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информации, участию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общественности в принятии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решений, укреплению сотруд-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ничества с неправительст-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венными организациями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2007-2009 гг. 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Расширение доступа обществен-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к экологической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участию общественности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принятии решений, укреплению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сотрудничества с неправитель-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ственными организациями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МООС, декабрь,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Привлечение неправительствен-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организаций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экологических проблем 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социального заказа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МООС, декабрь, 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МООС, ежегодно,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Единой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системы 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ресурсов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реформированием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модернизацией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гидрометеорологической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МООС, МСХ, МЭМР, АЗР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о создании Единой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окружающей среды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МООС, МСХ, МЭМР, АЗР,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69.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Проработка вопроса 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острых экологических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 отдельных регионов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2007-2009 гг. 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Проведение анализа 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определения острых экологических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 регионов Казахстана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разрезе областей, городов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МООС, декабрь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приоритетных острых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экологических проблем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МООС, июнь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Реализация проектов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решению острых экологических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проблем, в том числе,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доноров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МООС, в течение 2008-2009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МООС, ежегодно,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инвентаризации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исторических загрязнений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страны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масштабных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их поэтапной ликвидации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Проведение инвентаризации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исторических загрязнений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страны, в т.ч.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привлечением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и стран-доноров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 экологических проблем.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МООС, октябрь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 принятию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мер поэтапной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на основе проведенной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инвентаризации исторических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загрязнений на территории страны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МООС, декабрь 2008 г. 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71.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новых экономичес-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механизмов природополь-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зования и охраны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декабрь, 2007-2009 гг. 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Разработка новых экономичес-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механизмов природопользова-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 охраны окружающей среды,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обеспечивающих увеличение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эмиссии и штрафных санкций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нарушение природоохранного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законодательства, стимулирующих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предприятия, значительно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снизивших объемы эмиссий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внедрения прогрессивных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и обеспечивающих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принципа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"зеленых" закупок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стимулирования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заказа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экологически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безопасной продукции и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МООС, декабрь,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2007-2008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Разработка и принятие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нормативных правовых актов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внедрению новых экономических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механизмов природопользования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окружающей среды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МООС, декабрь 2009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МООС, ежегодно,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3.2. Развитие системы образования,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подготовки и переподготовки кадров 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72.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поэтапному 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межрегиональных 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нальных центров, 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руемых из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бюджета, по подготовке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переподготовке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 обслуживаю-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труда по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отраслям экономики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обрабатывающей отрасли -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(2008 г.) и по машинострое-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- в Восточно-Казахстан-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 (2009 г.)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97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МЭБП, МИТ, 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Восточно-Казахстан-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2007-2008 гг. 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о межрегиональном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профессиональном центре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 и переподготовке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 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обслуживающего труда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обрабатывающей 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МЭБП, МИТ, 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ЮКО, ноябрь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декабрь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о межрегиональном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профессиональном центре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 и переподготовке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 технического и обслужи-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вающего труда по машиностроению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МЭБП, МИТ, 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ВКО, ноябрь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декабрь 2008 г. 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73.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Закона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"Об образовании"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(новая редакция),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предусматривающего нормы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статусе педагогического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98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законопроекта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июнь 2007 г. 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74.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100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основе государственно-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частного партнерства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трехсменного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(пункты 99 и 100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МЭБП, МИТ,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Астаны, 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АО "ФУР "Қазына"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предложений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по строительству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основе государственно-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частного партнерства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общеобразовательных школ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МЭБП, МСХ,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"ФУР "Қазына",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Астаны, Алматы и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и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декабрь 2009 г. 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75.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комплекса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повышению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101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квартал 2007-2009 гг. 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Совершенствование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гармонизация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общеобязательных стандартов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дошкольного, среднего общего,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начального и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профессионального, 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МОН, декабрь 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Усовершенствование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планов и программ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общего, начального и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профессионального, 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декабрь 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Участие в сравнительном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анализе реальных достижений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обучающихся по 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 исследований TIMSS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сентябрь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Разработка и внедрение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тестовых заданий по проверке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теоретической и практической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подготовленности выпускников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профессиональных школ, лицеев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колледжей с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работодателей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декабрь 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и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ежегодно,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76.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практики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режиме "онлайн"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в стране 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(пункты 102 и 103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АИС, МКИ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 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Разработка и представление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РБК 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заявки на разработку ТЗ и ТЭО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созданию учебного телевидения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АИС, МКИ, май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и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ежегодно, январь 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77. 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Привлечение зарубежных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преподавателей английского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 в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среднего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104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акимы 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областей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правовые акты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квартал 2008-2009 гг. 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 привлечению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преподавателей английского языка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государственные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общего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декабрь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Принятие решений акимов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гг. Астана и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привлечении преподавателей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английского языка в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учреждения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образования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информирование 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акимы 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областей, 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Представление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о проделанной 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декабрь 2008-2009 гг. 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78.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конкурсов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присуждение грантов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школам с высокими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показателями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105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квартал 2008 г. 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 проведению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конкурсов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присуждение грантов школам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высокими показателями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октябрь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и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декабрь 2008 г. 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79.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развития 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106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МТСЗН, МИТ, 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гг. Астаны,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областей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Указа 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Указа Президента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программе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образования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МТСЗН, МИТ, 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гг. Астаны, 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октябрь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Направление проекта 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ноябрь 2007 г. 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заказа на получение рабочих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профессий и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акимы 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областей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 акимов,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Увеличение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заказа на получение рабочих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профессий и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образования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информирование 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акимы гг. Астаны,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областей, август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сентябрь 2007 г. 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81.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перехода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международную модель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аккредитации высших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107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квартал 2009 г. 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Правительство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о прохождении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 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аккредитации образовательных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и участии в процедуре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международной аккредитации вузов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декабрь 2009 г. 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82.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оптимизации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вузов путем усиления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аттестационных требований,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осуществления перехода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международную модель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аккредитации вузов,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внедрения современных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общеобяза-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стандартов 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образования, 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высших 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 и других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108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правовые акты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2007 - август 2008 гг. 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Правила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лицензирования образовательной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деятельности, утвержденные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от 18 апреля 2000 года N 596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сентябрь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Правила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аттестации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образования, утвержденные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Правительства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 сентября 1999 года N 1305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ноябрь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изменений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общеобязательные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стандарты высшего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август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Создание системы высших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школ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акимы 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 2008 г. 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83.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условий для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подготовки 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 и интеграции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109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МСХ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квартал 2007-2009 гг. 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действующие Правила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присуждения ученых степеней,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Положение о диссертационном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совете, предусматривающие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усиление требований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диссертациям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декабрь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Проведение 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оптимизации сети действующих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диссертационных советов,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аккумулируя их на базе ведущих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образовательных и 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декабрь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Разработка и совершенствова-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нормативных правовых актов,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регулирующих подготовку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аттестацию по программе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докторантуры (Ph.D.)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октябрь 2007-2008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Создание механизма, гаранти-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рующего параллельное признание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традиционных дипломов кандидатов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докторов наук и дипломов Ph.D.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декабрь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Разработка концептуальных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подходов функциональной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интеграции высших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заведений и научных 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подготовки 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МСХ, ноябрь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и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ежегодно,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поэтапному переходу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финансирования 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научно-технических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110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квартал 2007 г. 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 поэтапному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переходу к финансированию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бюджетных научно-технических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через 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и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декабрь 2007 г. 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магистерских программ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квоты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подготовку кадров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специальностям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обучением на английском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111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АИС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квартал 2008 г. 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Разработка магистерских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по специальностям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с обучением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английском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АИС, май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и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о внедрении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магистерских программ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специальностям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технологий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обучением на английском языке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процесс обучения вузов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июнь 2008 г. 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86.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в г. Астане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престижного университета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112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аким г. Астаны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о создании нового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август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сентябрь 2008 г. 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87.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и допол-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нений в Государственную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программу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2005-2010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годы, утвержденную Указом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11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года N 1459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113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Указа 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проекта 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сентябрь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проекта 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ноябрь 2007 г. 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88.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модернизации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образования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формирования новой модели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системой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2007-2008 гг. 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предложений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на рассмотрение МВК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проведению административной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МЭБП, МОН, июнь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Утверждение стандарта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образовательных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декабрь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ежегодно,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2007-2008 гг. 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89.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комплекса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улучшению качества жизни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инклюзивного образования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акимы 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областей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 улучшению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жизни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ноябрь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Представление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мер 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интегрированного (инклюзивного)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декабрь 2007-2009 гг. 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90.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уровня охвата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дошкольными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акимы 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областей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Принятие мер по расширению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дошкольных организаций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учетом их строительства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акимы 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областей,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январь 2008 г. 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91.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Привлечение зарубежных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преподавателей и консуль-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тантов в вузы республики,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стажировка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отечественных преподавате-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 за рубежом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Организация 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привлечению зарубежных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преподавателей и консультантов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вузы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декабрь 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Организация 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стажировке отечественных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преподавателей за рубежом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ноябрь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Представление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о проделанной 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декабрь 2007-2009 гг. 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92.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современных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учебный процесс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образования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акимы 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областей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Разработка и представление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бюджетной заявки по внедрению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многофункциональной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"Мультисервисная 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коммуникационная образовательная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сеть" (МИОС) в учебный процесс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образования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РБК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акимы 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областей, май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декабрь 2007 г.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5657"/>
        <w:gridCol w:w="6754"/>
      </w:tblGrid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93. 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механизма оплаты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образования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МТСЗН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 2007 г.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предложений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по дальнейшему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совершенствованию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оплаты труда 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МТСЗН, сентябрь 2007 г.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94. 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с высшим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профессиональным 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в зависимости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статуса вуза и специальности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МЗ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 2008 г.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постановления 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о формировании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образовательного заказа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МЗ, апрель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май 2008 г.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95. 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Привлечение работодателей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инвесторов к участию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создании и укреплении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учебно-производственной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учебных заведений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вания. Развитие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венно-частного партнерства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финансировании 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 по приоритетным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отраслям экономики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акимы 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областей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2007 г.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 целесообразности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 Фонда поддержки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 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МЭМР, МИТ, МТСЗН, 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институты развития, 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 государственно-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частному партнерству в 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ровании подготовки кадров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основе анализа опыта зарубежных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август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 привлечению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работодателей и инвесторов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участию в создании и укреплении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учебно-производственной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заведений профессиональ-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акимы гг. Астаны,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областей, декабрь 2007 г.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3.3. Развитие науки 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96. 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нового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научно-исследовательского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"Национальный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биотехнологий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76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квартал 2008 г.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Завершение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"Национального центра биотехно-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логий Республики Казахстан"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октябрь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проекта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ноябрь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относительно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центра биотехно-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логий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декабрь 2008 г.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97. 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развития науки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2007-2012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114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Указ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 2007 г.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проекта 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апрель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Принятие Указа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май 2007 г.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98. 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нанотехнологической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лаборатории открытого типа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г.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115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МИТ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2007 года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проекта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МИТ, ноябрь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декабрь 2007 г.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99. 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ресурсных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в вузах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регулярного обновления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общедоступной базы знаний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116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квартал 2007-2009 гг.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Создание системы 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ресурсных центров в вузах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регулярного обновления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общедоступной базы знаний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август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и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ежегодно, 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г.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100. 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грантовой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финансирования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научных исследований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117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АО "Фонд науки"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квартал 2007-2009 гг.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грантовой системы финансирования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научных исследований и разработок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АО "Фонд науки", 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и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АО "Фонд науки",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ежегодно, июнь 2007-2009 гг.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101. 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Международного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материаловедения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совместного участия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исследовательских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заций и вузов в проведении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опытно-конструкторских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118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АО "Фонд науки"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квартал 2007 г.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 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Международного центра материало-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ведения для совместного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научно-исследовательских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заций и вузов в проведении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опытно-конструкторских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АО "Фонд науки", 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и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МОН, АО "Фонд науки",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 2007 г.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102. 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возможностей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государственным участием,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осуществляющих финансиро-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приоритетных,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рисковых и инициативных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научно-исследовательских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опытно-конструкторских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119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АО "Фонд науки"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квартал 2008 г.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 повышению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возможностей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с 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участием, осуществляющих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приоритетных,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рисковых и инициативных научно-исследовательских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опытно-конструкторских разработок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развития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АО "Фонд науки", 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информации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и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АО "Фонд науки", 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3.4. Обеспечение высокого качества медицинских услуг 
</w:t>
            </w:r>
          </w:p>
        </w:tc>
      </w:tr>
      <w:tr>
        <w:trPr>
          <w:trHeight w:val="46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103. 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медицинских центров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медицинского кластера в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с дальнейшим привле-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чением ведущих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компаний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ими (ввод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эксплуатацию новых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здравоохранения, входящих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медицинский кластер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Астаны, и передача 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доверительное 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иностранным компаниям)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78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о приемке объектов,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контракты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ежегодно,20 января года, следующего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отчетным годом, 2008-2009 гг.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Завершение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научного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детской реабилитологии на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МЗ, июнь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Завершение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диагностического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на 500 посещений в смену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МЗ, май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Завершение строительства 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скорой медицинской помощи на 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коек со станцией скорой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МЗ, май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Завершение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научного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нейрохирургии на 160 коек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МЗ, август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Завершение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научного центра кардиохирургии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180 коек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МЗ, декабрь 2009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Внесение информации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и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МЗ, ежегодно, 20 января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следующего за отчетным годом,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2008-2009 гг.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104. 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Дальнейшее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модернизации и 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тивной реформы в 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(изменение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схемы управления,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финансирования,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качеством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помощи. Разработка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индикаторов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системе здравоохранения)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123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МЮ, МЭБП, МФ,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Астаны, 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января года, следующего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отчетным годом,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2008-2009 гг.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предложений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на рассмотрение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МВК по проведению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административной реформы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МЭБП, МЗ, июнь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Разработка целевых индикаторов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показателей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здравоохранения, направленных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достижение конечных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МЗ, декабрь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Внедрение целевых индикаторов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показателей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МЗ, январь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Внесение на рассмотрение РБК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бюджетной заявки на 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совершенствованию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оказания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МЗ, май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Внесение информации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и Администрацию 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МЗ, ежегодно 20 января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следующего за отчетным годом,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2008-2009 гг.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105. 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современных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принципов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качеством медицинских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уровне 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(разработка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методологических подходов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организации и функциони-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рованию системы внутриболь-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ничного аудита)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124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методические рекомендации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 2008 г.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руководства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менеджменту 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МЗ, май 2008 г.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106. 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аккреди-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тации организаций здраво-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охранения (подготовка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аккредитации, разработка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стандартов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аккредитации,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аккредитации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125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января года, следующего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отчетным годом,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2008-2012 годы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системы аккредитации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здравоохранения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МЗ, май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на рассмотрение РБК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бюджетной заявки на 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поэтапной аккреди-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тации медицинских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МЗ, ежегодно, май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информации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и Администрацию 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МЗ, ежегодно, 20 января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следующего за отчетным годом,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2008-2012 годы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107. 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перечня гаран-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тированного объема беспла-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тной медицинской помощи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2008-2009 годы (определение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объема медицинской помощи,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гарантированного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126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постановления 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об утверждении 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гарантированного объема беспла-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тной медицинской помощи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2008-2009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МЗ, август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и внесение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в Администрацию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МЗ, сентябрь 2007 г.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108. 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частной медицины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(развитие конкурентоспособ-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частного медицинского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127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 развитию частной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медицины (развитие конкуренто-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способного частного медицинского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МЗ, июль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и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МЗ, сентябрь 2007 г.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109. 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комплекса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снижению материнской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младенческой смертности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годы (внедрение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подходов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сохранению жизни и здоровья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 и ребенка)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128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гг. Астаны, 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проекта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МЗ, ноябрь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МЗ, декабрь 2007 г.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110. 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неотложных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защите населения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туберкулеза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(обеспечение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за распростране-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инфекции, усиление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противоэпидемических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мероприятий, улучшение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закупаемых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противотуберкулезных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препаратов, соответствующих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 стандартам)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129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МО, МВД, МЮ,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акимы 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областей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проекта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МЗ, МО, МВД, МЮ, МОН, 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гг. Астаны, 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ноябрь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МЗ, декабрь 2007 г.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111. 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комплекса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совершенствованию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2008-2010 гг. (снижение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заболеваемости ВИЧ/СПИД,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безопасности,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и доступности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трансфузионной помощи)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130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гг. Астаны, 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проекта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МЗ, 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органы, акимы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Алматы и областей, 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МЗ, декабрь 2007 г.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112. 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Кодекса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здоровье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народа и системе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131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Кодекс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проекта Кодекса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МЗ, октябрь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проекта Кодекса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МЗ, декабрь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Принятие Кодекса Парламентом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МЗ, декабрь 2008 г.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113. 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100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в регионах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Казахстана, в том числе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использованием механизма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государственно-частного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партнерства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132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МЭБП, АО "ФУР 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гг. Астаны, 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января года, следующего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отчетным годом,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гг.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Разработка методики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определения потребности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объектах здравоохранения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формирования 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МЗ, июнь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Разработка методики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проведению реструктуризации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больничного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МЗ, август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Приведение сети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первичной медико-санитарной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в соответствие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ственному нормативу и реструкту-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ризация больничного сектора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информирование МЗ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акимы гг. Астаны, 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ежегодно, 10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следующего за 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годом, 2008-2010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Осуществление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МЗ, МЭБП, МСХ, АО "ФУР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"Қазына", акимы 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областей,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Внесение информации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и Администрацию 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МЗ, МСХ, АО "ФУР 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гг. Астаны, 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ежегодно, 20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следующего за 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годом, 2008-2010 гг.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114. 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самостоятельности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поэтапного придания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 статуса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на праве 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ведения и иных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организационно-правовых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133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акимы 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областей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акиматов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января года, следующего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отчетным годом,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2008-2009 гг.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постановлений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и акиматов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МЗ, МФ, акимы 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областей, ежегодно к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года, следующего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отчетным годом, 2008-2009 гг.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115. 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стимулированию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добровольного медицинского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в Казахстане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134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Разработка и внесение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стимулированию добровольного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медицинского страхования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МЗ, октябрь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и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МЗ, декабрь 2007 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116. 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новых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общеобязательных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стандартов высшего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медицинского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фармацевтического 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(перевод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 на новые стандарты,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разработанные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требований)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135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- 2008 г.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о внедрении стандартов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высшего медицинского и фармацев-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МЗ, сентябрь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о внедрении стандартов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медицинского и фармацев-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МЗ, сентябрь 2008 г.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117. 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механизмов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дифференцированной оплаты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по конечным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результатам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136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МТСЗН, МЭБП, акимы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Алматы и областей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приказа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МЗ, МТСЗН, МЭБП, акимы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Алматы и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2007 г.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118. 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и допол-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нений в план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комплексной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"Здоровый образ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жизни" на 2003-2010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137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центральные и 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исполнительные органы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проекта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МЗ, 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Астаны, Алматы и областей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МЗ, декабрь 2007 г.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119. </w:t>
            </w:r>
          </w:p>
        </w:tc>
        <w:tc>
          <w:tcPr>
            <w:tcW w:w="5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и допол-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нений в ТЭО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"Создание Единой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системы 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Республики Казахс-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тан", в том числе в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 электронной 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цинской картотеки пациентов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осуществления международ-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консалтинга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138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МЭБП, АИС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нормативный правовой акт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и дополнений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ТЭО проекта "Создание Единой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системы здраво-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охранения Республики Казахстан"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МЗ, МЭБП, АИС, июнь 2007 г.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5738"/>
        <w:gridCol w:w="6367"/>
      </w:tblGrid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120. 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лекарственного обеспечения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МЭБП, акимы 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областей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"О внесении изменений и дополнений в 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6 октября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962 "Об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лекарственными средствами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граждан"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МЗ, МЭБП, акимы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Алматы и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МЗ, декабрь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Внедрение новой модели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лекарственного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МЗ, акимы 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областей,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2008-2009 гг. 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121. 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трансферта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научных, образовате-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льных и управленческих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в практику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базе создаваемого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медицинского кластера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2007-2009 гг. 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Принятие приказа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вопросу организации обучения, стажировки кадров 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на базе медицинского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МЗ, декабрь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Организация обучения,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стажировки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на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медицинского кластера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МЗ, в течение 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МЗ, ежегодно,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122. 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реформированию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реформированию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МЗ, декабрь 2007 г. 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123. 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механизмов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непрерывного профессиона-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льного образования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сертификации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международного опыта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повышения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МОН, МЭБП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2007-2008 гг. 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предложений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по внедрению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механизмов непрерывного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и сертификации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основе международного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МЗ, МОН, МЭБП, 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на рассмотрение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РБК бюджетной заявки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организацию системы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знаний врачей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МЗ, май 2007-2008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МЗ, ежегодно, 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2007-2008 гг. 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124. 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квоты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госзаказа для 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при условии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дальнейшей работы в сельской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местности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в МОН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- 2007-2009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Определение потребности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медицинских кадрах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сельской местности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МЗ, ежегодно, март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предложений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МЗ, ежегодно, март 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125. 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Введение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аккредитации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медицинских вузов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международными требованиями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МОН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2007-2010 г. 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на рассмотрение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РБК бюджетной заявки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внедрению системы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аккредитации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МЗ, ежегодно, 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Проведение аккредитации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медицинских вузов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МЗ, МОН,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Проведение аккредитации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частных медицинских вузов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МЗ, МОН,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2009-2010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МЗ, МОН,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2007-2010 гг. 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3.5. Социальная поддержка населения,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трудовые отношения и миграция 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126. 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Закона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обеспечения" в частности: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"О пенсионном обеспечении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Казахстан"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повышения ограничения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дохода, учитываемого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исчисления пенсий с 15 МРП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25 МРП);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"О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пособиях семьям, имеющим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детей" в части увеличения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размеров единовременного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пособия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с рождением ребенка,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ежемесячных пособий по уходу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ребенком по достижению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 возраста одного года;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"Об обязательном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социальном страховании"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осуществления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выплат из ГФСС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введения обязательного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социального страхования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рисков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беременности и родам,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уходу за ребенком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достижению им возраста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года;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"О государственном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специальном пособии 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работавшим на подземных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открытых горных работах,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работах с особо вредными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особо тяжелыми условиями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труда"»в части введения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социального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лиц, выработавших стаж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на вредных и тяжелых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труда по списку N№2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1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МЭБП, МФ, МЮ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Закон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законопроекта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МТСЗН, МЭБП, МФ, 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законопроекта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Парламент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МТСЗН, сентябрь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Принятие 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Парламентом и направление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подпись Президенту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МТСЗН, ноябрь 2007 г. 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127. 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законов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 республиканском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бюджете на соответствующие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финансовые годы в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повышения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базовой пенсионной 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2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МТСЗН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законы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Включение в законопроект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республиканском бюджете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очередной финансовый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положения о размерах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базовой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пенсионной 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МЭБП, МТСЗН,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Принятие 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Парламентом и направление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подпись Президенту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МЭБП, МТСЗН,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128. 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постановлений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повышении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размеров пенсионных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Государственного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выплате пенсий" с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соответствующего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(повышение размеров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пенсионных выплат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опережением прогнозного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роста индекса потребитель-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цен на 2 процентных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3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МЭБП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Правительства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МТСЗН, МЭБП,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МТСЗН, ежегодно, декабрь 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129. 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повышению уровня оплаты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учреждений,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являющихся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служащими, и 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казенных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4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МФ, МОН, МЗ, 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МТС, МТК, МИТ, МСХ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совершенствованию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оплаты труда 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бюджетной сферы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МТСЗН, МФ, МОН, 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МТС, МТК, МИТ, 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МТСЗН, ноябрь 2007 г. 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130. 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Введение выплаты пособия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оздоровление работникам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бюджетной сферы при уходе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трудовой отпуск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5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Трудовой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кодекс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Трудового кодекса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Парламентом и направление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подпись Президенту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МТСЗН, декабрь 2007 г. 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131. 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Закона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государственной адресной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помощи"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(уточнение условий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адресной социальной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малообеспеченным семьям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(гражданам), усиление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адресности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помощи,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механизмов,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стимулированию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малообеспеченных граждан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переобучению, получению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новой профессии)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6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Закон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законопроекта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МТСЗН, декабрь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законопроекта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Парламент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МТСЗН, июнь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Принятие 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Парламентом и направление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подпись Президенту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МТСЗН, сентябрь 2008 г. 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132. 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Закона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услугах"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7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Закон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законопроекта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МТСЗН, декабрь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законопроекта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Парламент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МТСЗН, июнь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Принятие 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Парламентом и направление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подпись Президенту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МТСЗН, декабрь 2008 г. 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133. 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привлечению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накопительных пенсионных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фондов для реализации внутри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проектов реального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8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МФ, МИТ, МЭБП, АФН,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НБ, МТК, АО "ФУР "Қазына", АО "Холдинг "Самрук"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предложений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МТСЗН, МФ, МИТ,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АФН, НБ, МТК, АО "ФУР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"Қазына", АО 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"Самрук", июль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МТСЗН, МФ, МИТ,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АФН, НБ, МТК, АО "ФУР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"Қазына", АО 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"Самрук", сентябрь 2008 г. 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134. 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Заключение генерального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соглашения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республиканскими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объединениями профсоюзов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объединениями работодателей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2009-2010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(предусмотреть обязательства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сторон по содействию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создании рабочих мест)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9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Правительство, 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объединения работода-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телей, республиканские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объединения работников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генеральное соглашение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Разработка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генерального заключения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МТСЗН, республиканские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объединения работодателей,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объединения работников,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Заключение генерального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Правительство,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ликанские объединения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работодателей, республиканские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объединения работников,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2008 г. 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135. 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Концепции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10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Указа 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проекта 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МТСЗН, июнь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проекта 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МТСЗН, июль 2007 г. 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136. 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Закона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миграции"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11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Закон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Закона Парламентом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на 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МТСЗН, июнь 2007 г. 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137. 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19 июня 2001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836 "О мерах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Закона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23 января 2001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"О занятости населения"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12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Правительства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МТСЗН, октябрь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МТСЗН, декабрь 2007 г. </w:t>
            </w:r>
          </w:p>
        </w:tc>
      </w:tr>
      <w:tr>
        <w:trPr>
          <w:trHeight w:val="4335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138. 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дальнейшему совершенствова-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накопительной пенсионной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системы, в том числе по: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расширению охвата участия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140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АФН, МКИ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предложений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МТСЗН, АФН, МКИ, 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МТСЗН, АФН, 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 2007 г. </w:t>
            </w:r>
          </w:p>
        </w:tc>
      </w:tr>
      <w:tr>
        <w:trPr>
          <w:trHeight w:val="4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расширению спектра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инструментов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140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АФН, МФ, МТСЗН, НБ,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МТК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предложений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АФН, МФ, МТСЗН, НБ,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МИТ, МТК, 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АФН, МФ, МТСЗН, НБ,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МИТ, МТК, 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139. 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расширению охвата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обязательным социальным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МФ, МКИ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предложений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МТСЗН, МФ, МКИ, 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МТСЗН, МФ, МКИ, 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140. 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о создании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центров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адаптации и интеграции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оралманов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Правительства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МТСЗН, август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МТСЗН, сентябрь 2007 г. 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141. 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включения в квоту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иммиграции оралманов,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предусматривающих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объективные критерии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включения в квоту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и квалификации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Правительства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МТСЗН, август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МТСЗН, сентябрь 2007 г. 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142. 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установлению минимального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размера заработной платы,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обеспечивающего простое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воспроизводство рабочей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силы с поэтапным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приближением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стандартов международным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предложение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МТСЗН, май 2007 г. 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143. 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"Об утвержде-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Правил лицензирования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Квалификационных требований,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предъявляемых к деятельнос-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по предоставлению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социального обслуживания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медико-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учреждениях 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негосударственных медико-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организациях"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Правительства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МТСЗН, июнь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МТСЗН, июль 2007 г. 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144. 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комплексных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мероприятий, направленных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населения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годы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Правительства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МТСЗН, октябрь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МТСЗН, ноябрь 2007 г. 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145. 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дальнейшему институциональ-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развитию гендерной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Секретариат НКДСГП,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МЗ, МОН, МКИ, МТСЗН,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предложений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Секретариат НКДЖСДП,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МЮ, МЗ, МОН, 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сентябрь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Секретариат НКДЖСДП,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МЮ, МЗ, МОН, 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ноябрь 2007 г. 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146. 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повышению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престижа брака и семьи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Секретариат НКДСГП, МЭБП, МЮ, МЗ, МОН, МКИ, МТСЗН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Правительства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Секретариат НКДЖСДП,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Секретариат НКДЖСДП,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 2008 г. 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147. 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сети кризисных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центров,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телефонов доверия, временных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убежищ и приютов для жертв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насилия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Секретариат НКДСГП,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МЗ, МОН, МКИ, МТСЗН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предложений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Секретариат НКДЖСДП,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МЮ, МЗ, МОН, 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апрель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Секретариат НКДЖСДП,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МЮ, МЗ, МОН, 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июнь 2008 г. 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3.6. Поддержка и развитие конкурентоспособности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молодежи 
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148. 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критериев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индикаторов предоставления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услуг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молодежи с последующей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выработкой стандартов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реализации молодежной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МИТ, МТСЗН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совместный приказ МОН и МИТ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Разработка критериев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индикаторов предоставления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услуг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МТСЗН март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стандартов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реализации молодежной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МИТ ноябрь 2008 г. 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149. 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решению вопроса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приоритетного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молодых семей жильем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МИТ, МTCЗH, акимы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Алматы и областей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приоритетного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молодых семей жильем,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трудовых взаимоотношений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содействия предпринимательству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МИТ, МТСЗН,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Астаны, 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сентябрь 2007 г. 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150. 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разъяснительной 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популяризации и пропаганде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рабочих специальностей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МКИ, акимы 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областей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декабрь, 2008-2009 гг. </w:t>
            </w:r>
          </w:p>
        </w:tc>
        <w:tc>
          <w:tcPr>
            <w:tcW w:w="6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Реализация 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политики, направленной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популяризацию и пропаганду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рабочих специальностей в СМИ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МКИ, акимы 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областей, 2008-2009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Организация экскурсий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обучающихся рабочим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специальностям в профильные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реального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информирование 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акимы 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областей, 2008-2009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акимы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ежегодно, декабрь,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2008-2009 гг. </w:t>
            </w:r>
          </w:p>
        </w:tc>
      </w:tr>
    </w:tbl>
    <w:bookmarkStart w:name="z15"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5771"/>
        <w:gridCol w:w="6421"/>
      </w:tblGrid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151. 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дальнейшего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функционирования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cлужб для молодежи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акимы 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областей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информация, предложение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 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служб для молодежи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республиканском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январь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функционированию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 для молодежи на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канском, областном и районном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акимы 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областей, 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2008-2009 гг. 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152. 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значимых инициатив молодежи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акимы 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областей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о ходе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социально-значимых инициатив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акимы 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областей, декабрь,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153. 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Продолжение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"Жасыл ел" и 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проектов, направлен-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на вовлечение молодежи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социально-экономическое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страны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МСХ, акимы 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областей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2007-2009 гг. 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Развитие деятельности моло-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дежных трудовых отрядов "Жасыл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ел" и профильных студенческих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трудовых отрядов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МСХ, акимы 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областей, 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 новым проектам,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направленным на вовлечение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молодежи в социально-экономи-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ческое развитие страны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акимы 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областей, март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акимы 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областей,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2007-2009 гг. 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154. 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комплекса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формированию гражданского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самосознания, сопричастности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идентификации со своей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страной, имиджа молодого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успешного казахстанца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 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проекта 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внесении изменений и допол-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нений в Государственную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программу патриотического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воспитания граждан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2006-2008 годы"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МКИ, октябрь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проекта 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ноябрь 2007 г. 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3.7. Реализация государственной языковой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политики и развитие сферы культуры 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155. 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системы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поэтапной модернизации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 средств массовой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144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 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бюджетной заявки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поэтапной модернизации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средств массовой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на рассмотрение РБК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МКИ, июнь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Указа Президента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развитии цифрового телерадио-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МКИ, АИС, сентябрь,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проекта 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МКИ, декабрь 2007 г. 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156. 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предложений,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направленных на 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авторитета Ассамблеи народов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154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МОН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июнь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предложений, направленных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авторитета Ассамблеи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народов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МКИ, МОН, май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предложений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МКИ, июнь 2007 г. 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157. 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комплекса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воссозданию и изучению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историко-культурного насле-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дия, в том числе по вопросу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 "Фонда духовного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народов Казахстана"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155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проекта постановле-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Правительства в 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МКИ, ноябрь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МКИ, декабрь 2007 г. 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158. 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поэтапной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культурного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"Триединство языков"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156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МОН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 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проекта 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"О внесении измене-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и дополнений в Указ Прези-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дента Республики 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февраля 2001 года N 550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Государственной Программе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функционирования 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 на 2001-2010 годы"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МКИ, МОН, сентябрь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проекта 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МКИ, октябрь 2007 г. 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159. 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и расширение сферы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МОН, АИС, АГС,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Астаны, 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Совершенствование тестов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определению уровня владения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 языком и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апробация в пилотных группах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центральных и местных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МКИ, АГС,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Разработка и выпуск диффе-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ренцированных программ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государственному языку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МКИ, МОН, май 2007-2008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Совершенствование подходов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интенсификации процессов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внедрения и применения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языка в системе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МКИ, АИС,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Создание региональной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государственному языку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взрослого населения и информи-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 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акимы гг. Астаны, 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ноябрь, 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МКИ, декабрь, 2007-2009 гг. 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160. 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комплекса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свободы 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исповедания и совершенство-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 государственно-конфес-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сиональных отношений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 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проекта 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"Об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программы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свободы вероиспове-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дания и совершенствованию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дарственно-конфессиональных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отношений"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МЮ, 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органы, 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проекта 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МЮ, июль 2007 г. 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161. 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комплекса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сферы культуры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акимы 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областей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проекта 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МКИ, акимы 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областей, 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проекта 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МКИ, декабрь 2008 г. 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162. 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комплекса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дальнейшему совершенствова-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межэтнического согласия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основе пропаганды идей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казахстанского патриотизма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проекта постановле-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Правительства "О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от 28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г. N 593 "О программе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совершенствования 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модели межэтнического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межконфессионального согласия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2006-2008 годы"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МКИ, октябрь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МКИ, декабрь 2007 г. 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3.8. Развития туризма и спорта 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163. 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физкультурно-оздо-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ровительных комплексов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районах, городах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и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подчинения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139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МТС, МИТ, акимы 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областей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 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Разработка типового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строительства физкультурно-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оздоровительных комплексов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МТС, МИТ, акимы 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областей,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Строительство физкультурно-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оздоровительных комплексов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районах, городах областного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МТС, акимы 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областей,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и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МТС, МИТ, акимы 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областей,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 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164. 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туристского класте-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 в регионах Казахстана,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туристский потенциал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МТС, акимы областей (за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Алматинской)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маслихатов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2008-2009 гг. 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Утверждение мастер-планов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 и развития туристского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кластера и информирование МТС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акимы областей (за исклю-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чением Алматинской),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ноябрь 2008-2009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МТС, ежегодно,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2008-2009 гг. 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165. 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туристских центров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развитой инфраструктурой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туризма и объектами развле-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чений в Акмолинской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 побережье Капшагайского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водохранилища в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МТС, акимы Алматинской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 2007-2009 гг. 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Утверждение ПСД на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туристских центров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и 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МТС, акимы Акмолинской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областей,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Начало строительства турист-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центров в Алматинской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МТС, акимы Акмолинской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2008-2009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МТС, акимы Акмолинской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областей,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январь, 2007-2009 гг. 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166. 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спорта, отвечающей междуна-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родным требованиям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МТС, акимы г. 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Утверждение проектно-сметной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по строительству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спортивных объектов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к проведению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зимних Азиатских игр в 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МТС, акимы г. 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Начало строительства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в рамках подготовки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проведению 7 зимних Азиатских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 в 2011 году в г. 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МТС, акимы г. 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2008-2009 гг. 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167. 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массовых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путем вовлечения всех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слоев населения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МТС, заинтересованные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дарственные органы,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Астаны, 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2008-2009 гг. 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ведомственных (отраслевых)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районных, областных,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канских спортивных обществ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клубов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МТС, заинтересованные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дарственные органы,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Астаны, Алматы и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2008-2009 гг. 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168. 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научно-исследова-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тельского института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проблемам спорта высших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достижений в городе Астане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МТС, МОН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"О создании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научно-исследовательского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института по проблемам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высших достижений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МТС, МОН, ноябрь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МТС, МОН, декабрь 2008 г. 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Укрепление правопорядка и безопасности жизни 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4.1. Повышение эффективности в борьбе 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преступностью, обеспечение общественного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порядка и общественной безопасности 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169. 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проекта 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Главы государства о мерах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совершенствованию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организационных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законодательных мер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правопорядка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158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ГП, МВД, АБЭКП, МФ, МЮ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 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проекта 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ГП, МВД, МФ, МЮ, 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проекта 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ГП, МВД, АБЭКП, МФ, 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 2007 г. 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170. 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профилактики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предупреждения правонаруше-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среди несовершеннолетних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159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МОН, МЗ, МКИ, ГП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Закон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законопроекта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внесении изменений и дополнений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некоторые 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профилактики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предупреждения правонарушений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среди несовершеннолетних"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МВД, МОН, МЗ, МКИ, ГП,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февраль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законопроекта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МВД, МОН, МЗ, МКИ, ГП, 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Принятие Закона Парламентом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направление его на 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МВД, МОН, МЗ, МКИ, ГП, 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171. 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новых форм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методов борьбы с незаконным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оборотом наркотиков, обуче-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сотрудников подразделе-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по борьбе с наркобизне-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 применению современной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оперативно-криминалистиче-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техники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160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на рассмотрение РБК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изысканию средств на приобре-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тение рентгенотелевизионных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досмотровых систем,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и автотранспорта повышен-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проходимости для обнаруже-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наркотиков;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вопросам финансирования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научных разработок по внедрению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форм и методов борьбы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наркотиками, создания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исследовательской лаборатории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(отдела) по исследованию нарко-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тических средств, психотропных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и прекурсоров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МВД, МЭБП, июнь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Принятие нормативного право-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акта об утверждении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 и методов борьбы с неза-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конным оборотом наркотиков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МВД, июнь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Переподготовка и 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сотрудников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разделений по борьбе с нарко-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бизнесом на базе Межведомствен-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учебного центра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Академии МВД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МВД, июнь, декабрь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и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МВД, декабрь 2007 г. 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172. 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Ратификация Конвенции ООН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 транснациональной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организованной преступности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13 декабря 2000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161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КНБ, АБЭКП, ГП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Закон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законопроекта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Ратификации Конвенции ООН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 транснациональной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организованной преступности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декабря 2000 года"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МВД, КНБ, АБЭКП, ГП,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законопроекта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МВД, КНБ, АБЭКП, ГП, 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Принятие Закона Парламентом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направление его на 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МВД, КНБ, АБЭКП, ГП, 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173. 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применение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концептуально новых подходов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профилактической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ности, основанных на социа-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льно-ориентированных методах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взаимодействия с населением,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направленных на укрепление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доверия граждан к право-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охранительным органам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162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ГП, 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госорганы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2007-2009 гг. 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Разработка и принятие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концептуально новых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профилактике правонарушений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борьбе с преступностью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МВД, 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Астаны, 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декабрь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и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МВД, ежегодно,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174. 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эффективных форм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методов взаимодействия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правоохранительными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специальными службами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 Центральной Азии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сфере борьбы с организо-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ванной преступностью, нарко-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бизнесом и нелегальной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миграцией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163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МВД, КНБ, МО, МЧС, МИД, АГС,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АБЭКП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Проведение мониторинга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регулярного обмена информацией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состоянии преступности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приграничных регионах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МВД, КНБ, МО, МЧС, МИД, АГС,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АБЭКП, в течение 1 полугодия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Проведение согласованных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противодействию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различным проявлениям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МВД, КНБ, МО, МЧС, МИД, АГС,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АБЭКП, в течение 1 полугодия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и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МВД, июль 2007 г. </w:t>
            </w:r>
          </w:p>
        </w:tc>
      </w:tr>
      <w:tr>
        <w:trPr>
          <w:trHeight w:val="19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175. 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проекта 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внесении изменений и допол-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нений в некоторые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дательные акты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"рейдерства"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законопроекта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МЭБП, сентябрь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законопроекта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МЭБП, декабрь 2007 г. 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176. 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законода-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о государственном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контроле за оборотом отдель-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видов оружия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информации 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по совершенствованию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законодательства 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венном контроле за оборотом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отдельных видов оружия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МВД, декабрь 2007 г. 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177. 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Плана по профилак-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тике правонарушений среди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несовершеннолетних,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безнадзорности и беспризор-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2008-2009 годы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МОН, МКИ, МЮ, МТС, ГП,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гг. Астаны, 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постановления Правите-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льства об утверждении плана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профилактике правонарушений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среди несовершеннолетних,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безнадзорности и беспризорности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2008-2009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МВД, МОН, МКИ, МЮ, МТС, ГП,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гг. Астаны, 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апрель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МВД, май 2008 г. </w:t>
            </w:r>
          </w:p>
        </w:tc>
      </w:tr>
      <w:tr>
        <w:trPr>
          <w:trHeight w:val="23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178. 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Дальнейшее введение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регионах со сложной кримино-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генной обстановкой должно-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стей участковых инспекторов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полиции по делам несовершен-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нолетних, закрепленных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учебными заведениями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МОН, акимы 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областей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предложений акимам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городов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по дальнейшему введению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регионах со сложной кримино-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генной обстановкой должностей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участковых инспекторов полиции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делам несовершеннолетних,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закрепленных за учебными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МВД, МОН, май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Решения местных исполнитель-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и представительных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информирование МВД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акимы гг. Астаны, 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июнь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МВД, июль 2007 г. 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179. 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воспитательной работы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подростками с девиантным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поведением, направленной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удержание их от совершения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правонарушений, 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вопросов социальной реабили-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тации несовершеннолетних,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оставшихся без попечения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родителей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МОН, акимы 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областей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Выработка предложений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их на рассмотрение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региональной комиссии 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несовершеннолетних и защите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МВД, акимы 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областей, май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Утверждение плана мероприя-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и информирование МВД, 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акимы гг. Астаны, 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июнь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МВД, июль 2007 г. 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180. 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проекта 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внесении 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Уголовный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кодекс РК и Кодекс РК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административных правонару-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шениях", предусматривающего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усиление ответственности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незаконного оборота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наркотиков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государственные органы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законопроекта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МВД, государственные 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законопроекта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МВД, государственные 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 2007 г. </w:t>
            </w:r>
          </w:p>
        </w:tc>
      </w:tr>
    </w:tbl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573"/>
        <w:gridCol w:w="204"/>
        <w:gridCol w:w="637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антинаркотиче-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пропаганды, 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результативности мероприя-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по профилактике, лече-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и социальной реабилита-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наркозависимых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выявление и пресечение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наркотрафика, укрепление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межведомственного взаимо-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действия, взаимодействия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органами местного самоупра-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вления и общественными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международного сотрудниче-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в борьбе с наркоманией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наркобизнесом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МОН, МЗ, МКИ,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Астаны, 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июнь,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2007-2009 гг.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Принятие отраслевого 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антинаркотической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пропаганды,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достижению результативности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профилактике,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лечению и социальной реабили-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тации наркозависимых 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МВД, МОН, МЗ, МКИ,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городов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май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Представление в МВД 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мации о проведении меропри-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ятий по антинаркотической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пропаганде, профилактике,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лечению и социальной реабили-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тации наркозависимых 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МЗ, МКИ, акимы обла-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стей, городов Астаны и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май, ноябрь 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МВД, июнь,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Усовершенствование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в целях 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условий для безопасной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жизнедеятельности и умень-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возможностей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совершения правонарушений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акимы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предложений акимам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городов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о принятии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мер, направленных на устранение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условий, способствующих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совершению правонарушений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улицах и в других общественных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МВД, ежегодно, май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Принятие планов мероприя-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тий, направленных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уличного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освещения, телефонизации,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реконструкцию старых районов,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дорог, монтаж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наружного видеонаблюдения,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обустройства стационарных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постов полиции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МВД, акимы 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областей, июнь,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Представление в МВД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о ходе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мер, направленных  на устра-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 условий, способствующих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совершению правонарушений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улицах и в других общественных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акимы гг. Астаны, 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ежегодно, ноябрь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МВД, ежегодно, декабрь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Активное вовлечение в работу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предупреждению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правонарушений институтов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гражданского общества,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 привлечение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частных охранных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для оказания охранных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широкому кругу лиц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местах компактного прожива-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населения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акимы 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областей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2007-2009 гг.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Материальное стимулирование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граждан, участвующих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 общественного порядка,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информирование МВД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акимы гг. Астаны, 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в течение 2007-2009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Содействие частных охранных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в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общественного порядка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местах компактного проживания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МВД, в течение 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МВД, ежегодно,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комплекса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праворазъяснительной работе,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формированию 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культуры, правовому обуче-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нию, воспитанию граждан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государственные органы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2007-2009 гг.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предложений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МЮ,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июль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Реализация комплекса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МЮ, государственные 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МЮ, ежегодно,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регулярных 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встреч руководителей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правоохранительных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населением 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борьбы с преступностью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коррупцией,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общественной безопасности,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пропаганды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полиции и других сил право-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АБЭКП, ГП, 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2007-2009 гг.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Проведение на регулярной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основе встреч с населением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правоохранительной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МВД, АБЭКП, ГП, акимы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Алматы и областей,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Проведение круглых столов,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пресс-конференций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публичных 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правоохранительной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МКИ, правоохранительные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акимы 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МВД, ежегодно,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Дальнейшее 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центров оператив-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управления террито-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риальных органов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в части расширения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видеонаблюдения, совершен-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ствования программного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и 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интегрированных банков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акимы 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областей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Правительству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реализации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Ввод в эксплуатацию ЦОУ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городах Актау,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Уральск, Талдыкорган, Тараз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МВД, акимы соответствующих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декабрь 2007-2008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Реализация комплекса мер,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совершенствованию програм-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 обеспечения и 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интегрированных банков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МВД, декабрь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МВД, декабрь 2008 г.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совершенствованию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дательства 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правоохранительной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с учетом последних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достижений криминологиче-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и криминалистической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науки, а также передового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зарубежного опыта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государственные органы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2007-2009 гг.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внесение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ложений в Правительство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проектам планов законопроект-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работ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МЮ,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декабрь,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комплексной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профилактики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работы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населением в сфере обеспе-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дорожного движения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акимы 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областей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Плана 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дорожного движения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МВД, ноябрь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МВД, декабрь 2007 г.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совместно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заинтересованными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ственными органами 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жений по строительству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транспортных развязок,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подземных переходов, уста-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новок технической аппара-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туры на дорогах для 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пропускной улично-дорож-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сети городов и безо-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пасности дорожного движения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МТК, акимы 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областей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реализации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Принятие региональных планов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безопасности дорож-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движения иинформирование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акимы гг. Астаны, 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июнь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Представление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о реализации региональных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планов обеспечения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дорожного движения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акимы гг. Астаны, 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ноябрь 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Строительство магистральной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дороги, проходящей по улицам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Угольной, N 14, N 12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Бейсековой и информирование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аким г. Астаны, МТК,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2009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Внесение 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финансированию проекта модерни-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транспортного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и информирование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аким г. Астаны, МТК,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МВД, ежегодно,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комплекса дополни-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мер по обеспечению,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дорожного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движения, направленных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сокращение числа жертв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дорожно-транспортных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происшествий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государственные органы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законопроекта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МВД, сентябрь 2007 г.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современных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методов организации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дорожных полицейских,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направленных на 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по своему характеру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содержанию отношений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населением. Переход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преимущественно контрольно-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надзорной к главным образом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обслуживающей функции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государственные органы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2008-2009 гг.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на рассмотрение РБК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 приобретению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видеоконтроля и фиксации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нарушений ПДД с процессинговыми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центрами и оснащение дорожной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полиции вертолетной техникой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МВД, акимы гг. Астаны,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областей, июнь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Осуществление воздушного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патрулирования на трассах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МВД, акимы гг. Астаны,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областей, с марта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МВД, ежегодно,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2008-2009 гг.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Выработка 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усилению процессуальной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независимости следователей,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повышению их статуса,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условий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укрепления 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ядра следственных 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снижения текучести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органах следствия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ГП, КНБ, АБЭКП, МЭБП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МВК по административной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реформе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предложений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МВК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административной реформе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МВД, ГП, КНБ, АБЭКП, 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Принятие решения МВК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административной реформе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МЭБП, МВД, июнь 2007 г.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судебной экспертизы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государственные органы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2007-2008 гг.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законопроекта "О судебно-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экспертной деятельности"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МЮ, государственные 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законопроекта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МЮ, государственные 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 улучшению матери-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ально-технического, научного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кадрового обеспечения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судебной экспертизы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МЮ, май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МЮ, ежегодно,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2007-2008 гг.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проекта 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внесении изменений и допол-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нений в некоторые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дательные акты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квалифицированной юридиче-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помощью"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законопроекта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МЮ, сентябрь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законопроекта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МЮ, ноябрь 2007 г.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4.2. Дальнейшее развитие уголовно-исполнительной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системы 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195.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Программы дальней-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шего развития уголовно-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Разработка и внесение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проекта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дальнейшего развития уголовно-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МЮ, апрель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дальнейшего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уголовно-исполнительной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МЮ, май 2007 г.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196.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Проработка вопроса обеспе-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медицинским оборудо-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ванием с целью ранней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диагностики и 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инфекционных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заболеваний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содержащихся в исправитель-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учреждениях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следственных изоляторах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МЗ, МЭБП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2008-2009 гг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бюджетной заявки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РБК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МЮ, МЗ, май 2007, 2008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Рассмотрение бюджетной заявки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соответствующий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МЭБП, МЮ, МЗ, июль 2007, 2008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МЮ, МЗ, декабрь 2008-2009 гг.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197.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профилактике, диагностике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лечению лиц, содержащихся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учреждениях уголовно-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исполнительной системы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отношении туберкулеза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ВИЧ-инфекции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МЗ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2007-2009 гг.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Разработка и утверждение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совместного приказа о плане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совместных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на 2007-2009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МЮ, МЗ, июнь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МЮ, МЗ, ежегодно, 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198.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Выработка 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обновлению производственных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мощностей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уголовно-исполнительной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МИТ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предложений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МЮ, май 2007 г.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199.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формированию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заказов для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уголовно-исполнительной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государственные 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"Холдинг "Самрук"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предложений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МЮ, государственные 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"Холдинг "Самрук", 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200.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Проработка вопроса оснаще-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учреждений УИС совре-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менными инженерно-техниче-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скими средствами охраны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видеонаблюдения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2007-2009 гг.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бюджетной заявки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РБК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МЮ, ежегодно, май 2007,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Рассмотрение бюджетной заявки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соответствующий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МЮ, МЭБП, ежегодно, 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2007, 2008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МЮ, ежегодно,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г.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201.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специализирован-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семинаров для работни-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оперативных и режимных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 по обучению современ-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методам работы на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лучших учреждений УИС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Принятие приказа МЮ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организационных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МЮ, август 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Проведение семинаров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МЮ, сентябрь 2007-2009 гг.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202.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совершенствованию оператив-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работы в учреждениях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уголовно-исполнительной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МВД, КНБ, АБЭКП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  Разработка и утверждение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совместного приказа о плане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совместных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на 2007-2009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МЮ, МВД, КНБ, АБЭКП, 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МЮ, МВД, КНБ, АБЭКП,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ежегодно, май 2007-2009 гг.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203.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во всех акима-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тах областей,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Алматы консульта-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тивно-совещательных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содействию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учреждений, исполняющих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уголовные наказания и иные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меры уголовно-правового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воздействия, а также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социальной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иной помощи лицам, отбывшим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уголовные наказания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акимы 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областей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Разработка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постановлений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образовании и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положений и планов работы консу-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льтативно-совещательных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определении их персональных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составов и информирование МЮ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акимы гг. Астаны, 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май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Принятие постановлений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исполнительных органов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утверждения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маслихатами областей городов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персональных составов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информирование МЮ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акимы гг. Астаны, 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май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МЮ, июнь 2007 г.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204.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условий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 центров реабилита-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уголовно-исполнительной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системы, предназначенных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оказания содействия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трудовом и бытовом устрой-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стве, правовой и психологи-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помощи освобожденным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мест лишения свободы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МФ, акимы 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областей, МЭБП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Выделение местными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исполнительными органами зданий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Акмолинской, Актюбинской,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Алматинской, Восточно-Казах-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станской, Жамбылской,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Карагандинской, Костанайской,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Кызылординской,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Казахстанской,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городах Астаны и 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информирование МЮ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МЮ, акимы Акмолинской,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Актюбинской, Алматинской,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Жамбылской,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Казахстанской, Карагандинской,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Костанайской, Кызылординской,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Северо-Казахстанской,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бюджетной заявки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РБК по проведению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капитального ремонта выделенных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МЮ, МЭБП, май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Рассмотрение бюджетной заявки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МЭБП, МЮ, июль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МЮ, декабрь 2009 г.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205.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принятие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 мероприятий по трудово-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и бытовому устройству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лиц, освобожденных из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лишения свободы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акиматы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Астаны и Алматы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совмест-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планы мероприятий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Разработка совместных планов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на 2007-2009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МЮ, акимы гг. Астаны,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областей, май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Утверждение совместных планов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на 2007-2009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МЮ, акимы гг. Астаны,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областей, июнь 2007 г.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206.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Выработка 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стимулированию работодате-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 к приему на работу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освобожденных из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лишения свободы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МЮ, акимы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Алматы и областей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Разработка 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стимулированию работодателей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приему на работу лиц, освобожден-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из мест лишения свободы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МТСЗН, МЮ, акимы 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областей, август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предложений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МТСЗН, МЮ, акимы 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областей, 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207.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Проработка в рамках 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стративной реформы вопроса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 на базе укреплен-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уголовно-исполнительных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инспекций службы пробации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осуществления социаль-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но-правового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осужденных без лишения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в МЭБП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предложений в МЭБП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рассмотрения на заседаниях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рабочей группы по проведению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административной реформы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МЮ, апрель 2007 г.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208.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новой инструкции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исполнению наказаний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иных мер уголовно-правового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воздействия, не связанных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изоляцией от общества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приказа МЮ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утверждению инструкции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МЮ, декабрь 2009 г.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209.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Проработка в рамках 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стративной реформы вопроса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введения дифференцированной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оплаты труда сотру-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дников уголовно-исполните-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льной системы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условий соответствующих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МЭБП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предложений в МЭБП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рассмотрения на заседаниях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рабочей группы по проведению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административной реформы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МЮ, апрель 2007 г.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210.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мероприятий,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направленных на выявление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фактов коррупции среди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сотрудников уголовно-испол-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нительной системы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государственные органы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приказа МЮ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утверждению плана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выявлению фактов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коррупции среди сотрудников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уголовно-исполнительной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МЮ, ежегодно, июнь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211.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Положения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прохождении службы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рядового и начальствующего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состава уголовно-исполните-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льной системы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проекта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МЮ, май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МЮ, июнь 2007 г.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4.3. Реализация мер, направленных на предупреждение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 ликвидацию последствий стихийных бедствий,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аварий и катастроф 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212.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мониторин-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га, прогноза и 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новых направле-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краткосрочного прогноза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разрушительных землетрясений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МЧС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 модернизации,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техническому развитию,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программно-математической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поддержке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сейсмических наблюдений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прогноза землетрясений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МЧС, МЭМР, июнь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Создание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атласа карт и единой базы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оценкам рисков ЧС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ими с использованием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ГИС-технологий и внесение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МЧС, МЭМР, АЗР,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213.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проектных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строительно-монтажных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инженерной защите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населения, объектов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территорий от природных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стихийных бедствий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МЧС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2007-2009 гг.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Разработка ПСД,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селе-, лавинозащитных сооружений,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берегоукрепительные работы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стабилизация русел рек, иные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неотложные инженерные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МЧС, МИТ, МСХ, МЭМР, МООС,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гг. Астаны, 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в течение 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Выполнение строительно-монтаж-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ных, землеустроительных и иных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неотложных инженерных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МЧС, МИТ, МСХ, МЭМР, МООС,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гг. Астаны, 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в течение 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МЧС, ежегодно,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 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214.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контроля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соблюдением норм сейсмо-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стойкого строительства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вновь сооружаемых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реконструируемых объектах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МЧС, акимы города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Актюбинской, Алматинской,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Атырауской, Восточно-Казах-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станской, Жамбылской,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Карагандинской, Кызылордин-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Мангистауской,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2007-2009 гг.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Проведение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реконструируемых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возводимых зданий и сооружений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информирование МЧС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акимы города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Актюбинской, Алматинской,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Атырауской, Восточно-Казахстан-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Жамбылской, Западно-Казах-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станской, Карагандинской,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Кызылординской, Мангистауской,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областей, МЧС,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Усиление ответственности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застройщиков за соблюдение норм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сейсмостойкого строительства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вновь сооружаемых и реконструиру-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емых объектах и информирование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МЧС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акимы города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Актюбинской, Алматинской,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Атырауской, Восточно-Казахстан-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Жамбылской, Западно-Казах-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станской, Карагандинской,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Кызылординской, Мангистауской,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МЧС, в течение 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Внедрение практики совместных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комплексных проверок заинтересо-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ванными государственными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вновь сооружаемых и реконстру-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ируемых объектах и информирование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МЧС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акимы города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Актюбинской, Алматинской,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Атырауской, Восточно-Казахстан-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Жамбылской, Западно-Казах-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станской, Карагандинской,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Кызылординской, Мангистауской,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областей, МЧС,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МЧС, ежегодно,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5679"/>
        <w:gridCol w:w="6280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215. 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новых 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спасательных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при 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техногенных аварий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промышленных объектах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недропользовате-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 (шахты, рудники)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МЧС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2007-2009 гг. 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на рассмотрение РБК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 нормам оснащения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профессиональных аварийно-спа-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сательных служб и формирований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техникой, оборудованием и сна-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ряжением, отвечающим современ-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требованиям: высокой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водительности, мобильности,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качеству и надежности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МЧС, государственные 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ежегодно, в соответствии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сроками, установленными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бюджетным законодательством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Повышение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спасателей, изучение мирового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опыта спасательных операций,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совместных учений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соответствующими службами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 СНГ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МЧС, заинтересованные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дарственные органы,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о повышении квалифи-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кации спасателей, изучении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мирового опыта спасательных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операций, проведении совместных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учений, с соответствующими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службами стран СНГ, о результа-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тах внедрения новых 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спасательных опера-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 при ликвидации техногенных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аварий на промышленных объектах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недропользователей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(шахты, рудники).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МЧС, ежегодно, декабрь, 2007-2009 гг.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216. 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Проработка вопроса по созда-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спасательного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войск ГО в западном регионе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и реги-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ональных спасательных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Министерства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чрезвычайным ситуациям РК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МЧС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Разработка ТЭО по 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спасательного центра войск 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МЧС, МО, июль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Разработка ТЭО 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региональных спасательных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МЧС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МЧС, июль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МЧС, июль 2008 г.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217. 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на Каспийском море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специализированного морского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аварийно-спасательного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отряда МЧС с оснащением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судами различного класса,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аварийно-спасательным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пожарно-техническим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вооружением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МЧС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Разработка ТЭО создания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Каспийском море специализиро-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ванного морского аварийно-спа-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сательного отряда МЧС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МЧС, МИТ, МЭМР, МООС,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Атырауской и Мангистау-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областей, июль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Разработка ПСД и создание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Каспийском море специализиро-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ванного морского аварийно-спа-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сательного отряда МЧС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МЧС, МИТ, МЭМР, МООС,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Атырауской и Мангистау-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областей,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о создании отряда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МЧС, декабрь 2008 г.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218. 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единой корпоратив-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информационно-коммуни-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кационной системы ЧС и 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МЧС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2008-2009 гг. 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Разработка проекта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единой корпоративной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информационно-коммуникационной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ГСЧС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МЧС, АИС, МО, местные 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нительные органы, июнь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Реализация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МЧС, АИС, МО, 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исполнительные органы,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МЧС, ежегодно,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2008-2009 гг.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219. 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системы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пожаров отдаленных 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ленных пунктов, где отсутст-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вует противопожарная служба,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тушения степных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лесных пожаров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МЧС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Утверждение совместных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планов действий по тушению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лесных пожаров, пожаров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отдаленных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выполнению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профилактических мер по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предупреждению местными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исполнительными органами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Комитетом лесного и охотничьего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МЧС, МСХ, акимы 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областей, июнь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Оказание содействия земле-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пользователям и местным 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нительным органам в отработке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планов совместных действий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случай возникновения степных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пожаров и их эффективной ликви-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МЧС, МСХ, акимы 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областей,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МЧС, декабрь 2007 г.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220. 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контроль-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и разрешительной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ЧС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МЧС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2007-2009 гг. 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Ужесточение требований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промышленной безо-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пасности, закрепление персона-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льной ответственности первых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руководителей опасных произво-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дств за нарушение соответству-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ющих нормативов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МЧС, МТСЗН, МЭМР, МИТ,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Совершенствование механизмов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контроля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промышленной безопасностью,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техническим регулированием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опасной деятельности, деклари-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рованием безопасности предпри-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ятий и объектов, обязательным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страхованием гражданско-право-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ответственности владельцев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опасных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МЧС, МТСЗН, МЭМР, МИТ,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МЧС, ежегодно,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221. 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материаль-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резерва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МЧС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2007-2009 гг. 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Проведение инвентаризации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наличия материальных ценностей,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хранящихся в системе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материального резерва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МЧС, заинтересованные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дарственные органы,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Разработка и утверждение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новой номенклатуры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резервов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МЧС, заинтересованные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дарственные органы,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Совершенствование 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дислокации баз хранения товар-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но-материальных ценностей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материального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МЧС, заинтересованные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дарственные органы,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МЧС, ежегодно,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222. 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международного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сотрудничества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предупреждения и 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стихийных бедствий, аварий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катастроф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МЧС, МИД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2007-2009 гг. 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Активизация взаимодействия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сопредельными государствами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предупреждения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последствий чрезвы-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чайных ситуаций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МЧС, МИД,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Участие в организации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проведении Азиатской конферен-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по сокращению риска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бедствий (Астана)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МЧС, МИД, июль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Пролонгация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договоров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предупреждения и ликвидации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последствий ЧС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МЧС, МИД,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МЧС, ежегодно,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Модернизация и диверсификация экономики 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5.1. Реализация Стратегии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индустриально-инновационного развития 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223. 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системного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мониторинга, анализа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 отраслей экономики,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сравнительного анализа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конкурентных отраслей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 и транснациональных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15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"ФУР "Қазына",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"Холдинг "Самрук",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"Холдинг "КазАгро",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социально-предприниматель-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корпорации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квартал 2007-2009 гг.   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Проведение мониторинга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отраслями экономики с точки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зрения уровня их экспортной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прибыльности и факторов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МЭБП, ежегодно, 3 квартал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мониторинга: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аграрного сектора и представле-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информации в 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МСХ, АС, АО 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"КазАгро", ежегодно, 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строительства и представление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в 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АС, АО "ФУР 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ежегодно, август 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транспорта и представление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в 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МТК, АС, АО 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"Самрук", АО "ФУР 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ежегодно, август 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коммуникаций и представление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в 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АИС, НКА, АС,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 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обрабатывающей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представление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МЭМР, АС, АО "ФУР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"Қазына", АО 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"Самрук", АО 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"КазАгро", ежегодно, 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горнодобывающей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представление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МЭМР, АС, АО "ФУР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"Қазына", АО 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"Самрук", ежегодно, август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Проведение анализа имеющихся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аналитических, маркетинговых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технологических наработок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выработки последующих действий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представление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АИС, АС, МЭБП, 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МТК, АО "ФУР 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"Холдинг "Самрук", АО "Холдинг "КазАгро", 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Проведение сравнительного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анализа конкурентных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 и отраслей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стран, оценка факторов,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приводящих к отставанию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дающих сравнительные преимуще-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отечественным экспортерам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секторам экономики,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информации в 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МЭБП, МСХ, заинтересо-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ванные государственные 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"ФУР "Қазына", АО 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"Самрук", АО "Холдинг "КазАгро"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декабрь, ежегодно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Подключение к базам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ведущих мировых агентств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информации в 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МСХ, 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2007-2008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и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МЭБП, ежегодно, 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224. 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системы поддержки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казахстанских экспортеров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22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МФ, МЭМР, МСХ, АО "ФУР "Қазына"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квартал 2007-2009 гг. 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 созданию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по вопросам сервисной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поддержки экспорта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АО "ФУР 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законопроекта,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направленного на стимулирование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внешних инвестиций и несырьево-го экспорта,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МФ, МЭМР, МСХ, АО "ФУР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"Қазына", февраль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законопроекта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МФ, МЭМР, МСХ, АО "ФУР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"Қазына", апрель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Ревизия действующей междуна-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родно-договорной базы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взаимной защиты и поощрения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МИД, НБ, МЭБП,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Проработка вопроса о подпи-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сании межправительственных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соглашений о взаимной защите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поощрении инвестиций в 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 благоприятных правовых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условий для деятельности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станских компаний за рубежом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МИД, НБ, МЭБП, МФ, 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 2009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Организация и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конкурса "Лучший экспортер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товой отечественной продукции"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ежегодно, 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и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ежегодно, сентябрь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225. 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Программы содейст-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вия продвижению экспорта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казахстанских товаров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внешние рынки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23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МСХ, МЭБП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июнь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Принятие Программы содейст-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вия продвижению экспорта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станских товаров и услуг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внешние рынки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АО "ФУР "Қазына", 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5633"/>
        <w:gridCol w:w="6373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226.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реализация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созданию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торгово-экономических зон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приграничных районах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24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МФ, КНБ, акимы областей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2007-2010 гг.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Проведение анализа 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благоприятного режима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экспортно-импортных операций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сопредельными государствами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инфраструктуры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сопутствующего производства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переработки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октябрь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 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торгово-экономических зон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Российской Федерацией,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Кыргызской Республикой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Республикой Узбекистан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акимы Западно-Казах-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станской, Южно-Казахстанской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областей,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Создание торгово-экономи-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зон с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Федерацией, Кыргызской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Республикой и Республикой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Узбекистан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акимы Западно-Казах-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станской, Южно-Казахстанской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областей, до 2010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 созданию Единой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транспортно-логистической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СТПК, объединяющей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международные сухие порты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"Хоргос-Восточные ворота",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"Таскала-Озинки", СЭЗ "Морпорт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Актау" по формированию единой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взаимодействия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контролирующих органов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унификации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таможенных, пограничных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МТК, МИД, МФ, ПС КНБ,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заинтересованные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органы, июнь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Создание инфраструктуры МЦПС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"Хоргос"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АО "МЦПС "Хоргос",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января 2009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Создание благоприятных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условий и инфраструктуры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осуществления 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органы, до 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Указа Президента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создании СЭЗ "Приграничная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торгово-экономическая зона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"Хоргос-Восточные ворота"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аким 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июнь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Внесение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проекта 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о создании СЭЗ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Приграничная торгово-экономиче-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зона "Хоргос-Восточные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ворота"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аким Алматинской обла-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сти, июль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Подготовка проекта Соглаше-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между Правительством РК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Правительством КНР по Междуна-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родному разделению труда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целях избежания конкуренции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китайской зоной свободной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 и приграничной торго-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во-экономической зоны "Хоргос-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Восточные ворота"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МФ, МИД, МТСЗН, 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и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МФ, КНБ,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ежегодно,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2007-2010 годы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227.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Стимулирование сотрудниче-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крупных отечественных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компаний с транснациональ-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компаниями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конкретных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"прорывных"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25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МСХ, АО "ФУР 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"НХ "КазАгро"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Разработка и принятие распо-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ряжения Премьер-Министра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утверждении Плана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стимулированию сотрудниче-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между крупными отечествен-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и иностранными транснацио-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нальными компаниями (ТНК)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целью развития проектов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несырьевых отраслях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МСХ, АО "ФУР 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"НХ "КазАгро", 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Проведение анализа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иностранных транснациона-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льных компаний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МСХ, АО "ФУР 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"НХ "КазАгро", 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и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сентябрь 2007 г.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228.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комплекса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вовлечению крупных компаний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процесс диверсификации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34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МЭМР, 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 вовлечению круп-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компаний в процесс дивер-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сификации экономики,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предприятий добывающего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МЭМР, МЭБП, МСХ, ОСПР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"Атамекен" (по 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"Холдинг "Самрук", АО "ФУР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"Қазына", АО "НХ "КазАгро",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Принятие Плана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устранению (снижению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влияния) факторов, негативно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влияющих на инвестиционный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климат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органы, 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и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декабрь 2007 г.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229.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по реализации "про-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рывных" и инфраструктурных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проектов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приоритетных несырьевых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отраслях экономики (опреде-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перечня "прорывных"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и планов их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с указанием сроков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59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нормативный правовой акт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Разработка перечня прорывных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и планов по их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МЭБП, МФ, МЭМР, 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АФК, АО "ФУР "Қазына",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НХ "Казагро", ОСПР "Атамекен"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согласованию), 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предпринимательские корпорации,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постановления Правите-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льства об утверждении Генераль-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плана 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"прорывных" 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в приоритетных несырь-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евых отраслях экономики, преду-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сматривающего перечень постоян-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обновляемых проектов и планы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их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МЭБП, МФ, МЭМР, 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АФК, АО "ФУР 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ОСПР "Атамекен" (по 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социально-предпринима-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тельские корпорации, 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декабрь 2007 г.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230.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условий для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новых технологичных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системообразующих 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 с мультипликативным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60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о безвозмездной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передаче отечественным промыш-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ленным предприятиям в 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арендуемых 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участков, на которых расположе-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 производственные корпуса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АЗР, сентябрь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об оказании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дарственной поддержки проектам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созданию новых производств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финансирования разработки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ТЭО и ПСД на безвозмездной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АО "ФУР "Қазына",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"Холдинг "Самрук", АО НХ "Каз-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Агро", октябрь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и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декабрь 2007 г.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231. 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эффективности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Стратегии индустриа-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льно-инновационного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и ее последующая 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ректировка с учетом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экономических условий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приоритетов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61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Указа 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Проведение анализа и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реализации 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тегии индустриально-инновацион-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развития Республики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на 2003-2015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май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Указа Президента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внесении изменений в Стратегию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индустриально-инновационного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на основе анализа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 эффективности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июнь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проекта 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июль 2007 г.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5693"/>
        <w:gridCol w:w="6493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232.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законов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экономических зонах" (новая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редакция), "О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экономических зон"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63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МЭБП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законы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законов Парламентом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на 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МЭБП, июнь 2007 г.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233.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перечня инду-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стриальных зон, 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будут сформированы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 с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64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МЭБП, 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гг. Астаны, 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проекта постановле-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Правительства в 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МЭБП, 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Астаны, Алматы и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декабрь 2007 г.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234.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комплекса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сервисного рынка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65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МЭМР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Мониторинг выполнения планов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сервиса и инженерных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 месторождений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МИТ, АО "Казахстанское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контрактное агентство",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Создание машиностроительными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предприятиями сервисных центров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облуживанию недропользовате-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 непосредственно в регионах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добычи природных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МЭМР, АО "Казахстанское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контрактное агентство,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2007-2008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системы Единый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реестр отечественных производи-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и иностранных инвесторов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МЭМР, АО "Казахстанское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контрактное агентство",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и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МЭМР, АО "Казахстанское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контрактное агентство",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ежегодно, декабрь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235.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строительства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"наполнение" проектами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индустриальных зон в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и Темиртау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66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г. Астаны и 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обл., МИТ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ввода в эксплуатацию 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инфраструктуры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Разработка ПСД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индустриальной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в городе Темиртау и 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мирование 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аким Карагандинской 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Обеспечение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индустриальной зоны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и информирование 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аким г. Астаны, 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предпринимательские корпорации,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Обеспечение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индустриальной зоны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Темиртау и информирование 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аким Карагандинской 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социально-предпринимательские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корпорации, ноябрь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Обеспечение наполнения проек-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тами индустриальные зоны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информирование 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акимы г. Астаны и 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областей, АО "ФУР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"Қазына", социально-предпринима-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тельские корпорации, ноябрь,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2007-2008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ноябрь 2008 г.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236.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мер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поддержки трансферта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и создание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конструкторских бюро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67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АО "ФУР "Қазына"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Проработка предложений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заинтересованными сторонами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системы и механизма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трансферта технологий (конструк-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торских бюро, бизнес-инкубато-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ров, офисов коммерциализации)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заинтересованные гос-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представители частного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сектора, ноябрь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Создание механизма и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трансферта технологий,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(конструкторских бюро, бизнес-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инкубаторов, офисов коммерциали-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АО "ФУР "Қазына", 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и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АО "ФУР 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2007 г.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237.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Банка инноваций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патентов, обеспечивающего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 отечественного част-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капитала к мировому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рынку высокотехнологичных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разработок, содействие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передаче предпринимателям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 на создание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 по зарубежным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патентам и лицензиям,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в коммерциализации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казахстанских технологичес-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разработок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МОН, МЮ, АО "ФУР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на рассмотрение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Специализированного совета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"ФУР "Қазына" проекта Концепции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создании Банка инноваций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МИТ, МОН, МЮ, АО "ФУР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"Қазына", март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июль 2008 г.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238.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направлений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инновационных разработок,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востребованных реальным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сектором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68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заинтересованные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дарственные органы, АО "ФУР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 основным напра-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влениям НИОКР, востребованным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реальным сектором экономики,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целью их дальнейшего финансиро-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за счет средств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заинтересованные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дарственные органы, АО "ФУР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"Қазына", июнь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и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заинтересованные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дарственные органы, АО "ФУР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"Қазына", декабрь 2007 г.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239.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Стимулирование инновационной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активности предпринимателей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заинтересованные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дарственные органы, АО "ФУР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2007-2009 гг.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Развитие и укрепление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информационного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научно-технической и инновацион-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деятельности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заинтересованные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дарственные органы, АО "ФУР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"Қазына",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Стимулирование инновационной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активности предпринимателей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организации специализиро-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ванного периодического издания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"ФУР "Қазына",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2007-2009 гг.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240.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Закона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предусматриваю-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внесение 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Закон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Казахстан "О государстве-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нной поддержке инновационной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деятельности" (разработка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стимулов по активно-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привлечению бизнеса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НИОКР и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структорскую деятельность)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69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Закон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законопроекта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внесении изменений и дополнений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Закон Республики Казахстан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поддержке инно-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вационной деятельности"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ноябрь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законопроекта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февраль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Принятие Закона Парламентом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направление на 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июнь 2008 г.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241.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механизмов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дачи результатов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работ в реальный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70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МОН,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о механизме передачи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результатов научно-технических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исследований, проведенных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средств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бюджета, в частный сектор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МОН, сентябрь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и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МОН, декабрь 2007 г.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242.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2-й очереди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"Парк 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71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ввода в эксплуатацию объекта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- 2007-2009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Принятия мер по изъятию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 Алматинской области (178,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га), выделенных под 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СЭЗ "Парк информационных техно-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аким Алматинской обла-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сти, аким г. Алматы, 2007-2008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Разработка ПСД 2-й очереди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СЭЗ "Парк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технологий"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август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Строительство 2-й очереди СЭЗ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"Парк информационных технологий"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ноябрь 2008 г.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243.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пилотных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созданию и развитию 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тров передовых технологий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лабораторий открытого типа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участием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72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МОН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соглашения 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Заключение соглашений по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пилотных проектов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и развитию центров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передовых технологий и лаборато-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рий открытого типа с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МОН, июнь 2007 г.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244.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анализа 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фактического износа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фондов и 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действий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обновлению капитальных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сооружений, оборудования,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производственной инфраструк-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туры и технологических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94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МФ, МТК, МСХ, АИС, АС,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областей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Проведение анализа 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фондов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отраслей обрабатывающей промыш-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МФ, 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сентябрь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Проработка вопроса о создании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технологического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предвидения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декабрь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Информация в Правительство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декабрь 2007 г.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245.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комплекса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технологического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Республики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до 2015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АО "ФУР "Қазына"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95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проекта постановле-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Правительства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АО "ФУР 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МИТ, 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246.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единой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формирования 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индустриально-инновационной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96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постановления Правите-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льства о Концепции 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развития индустриально-иннова-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инфраструктуры (специа-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льные экономические и индустри-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альные зоны, технопарки, бизнес-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инкубаторы) с учетом 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привлечению отечественных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зарубежных компаний в специаль-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экономические и индустриаль-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зоны, технопарки,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с определением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стимулированию создания частных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индустриальных зон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МЭБП, 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органы, АО "ФУР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"Қазына", ноябрь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декабрь 2007 г.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247.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Продолжение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кластерной инициативы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МСХ, МТК, МТС,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акимы 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областей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2007-2009 гг.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Информационно-методическое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сопровождение реализации класте-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рных инициатив, направленных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поддержку кластеров и деятельно-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 соответствующих координацио-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нных советов,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кластеров "Металлургия",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"Строительные материалы",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"Нефтегазовое машиностроение",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"Текстиль" и "Пищевая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МЭБП, МСХ, июнь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Проведение анализа пилотных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кластеров и отбор жизнеспособных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проектов, а также инициирование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необходимости новых кластер-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МЭБП, МСХ, МТК, МТС,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июль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Разработка критериев,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определяющих успешность кластера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проведения рейтинга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регионами в целях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ответственности акимов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кластерных инициатив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МЭБП, МСХ, МТК, МТС,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акимы гг. Астаны,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областей, июль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Внесение изменений в систему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рейтинговой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акимов регионов для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ответственности за 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кластерных инициатив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МЭБП, сентябрь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Завершение в 2008 году стро-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ительства инфраструктуры специ-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альной экономической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"Оңтүстік" в 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и информирование 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аким ЮКО, декабрь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ежегодно,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248.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потребностей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в квалифицирован-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трудовых кадрах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МОН, акимы 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областей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ноябрь 2007-2009 гг.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Решение вопроса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прохождения всеми обучающимися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ПТУ и ПТШ производственной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практики на предприятиях-работо-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дателях и информирование 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акимы гг. Астаны, 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МОН,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 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Модернизация существующих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средних 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профессиональных учебных заведе-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во всех регионах,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их привлекательности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обучения, повышения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и информирование 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акимы гг. Астаны, 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МОН,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 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ежегодно, 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249.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активной зару-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бежной информационной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презентации инвестицион-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возможностей несырьевых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секторов экономики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МИД, АО "ФУР 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заинтересованные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органы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распоряжение Премьер-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Разработка и внесение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проекта распоря-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Премьер-Министра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Казахстан "О Плане информаци-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онных работ по презентации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возможностей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МИД,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апрель 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Реализация мероприятий,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предусмотренных Планом информа-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работ по презентации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возможностей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АО "ФУР "Қазына"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органы, 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Планом,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5835"/>
        <w:gridCol w:w="6302"/>
      </w:tblGrid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5.2. Развитие агропромышленного комплекса 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250. 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Закона,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некоторые 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агропромышлен-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комплекса"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31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Закон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законопроекта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МСХ, апрель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Принятие Закона Парламен-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и направление на 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МСХ, декабрь 2007 г.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251. 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анализа и 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ботка предложений по 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уровня производительно-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 сельского хозяйства,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предотвращению деградации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земель, повышению эффектив-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использования 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других природных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32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АО "НХ "КазАгро"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исполнения - 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Проведение анализа эффек-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тивности использования водных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природных ресурсов страны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МСХ, МООС, АЗР, АО "НХ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"КазАгро", ноябрь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 предотвращению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деградации земель, повышению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водных и других природных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страны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МСХ, МООС, АЗР, АО "НХ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"КазАгро", декабрь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и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МСХ, МООС, АЗР, АО "НХ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"КазАгро", февраль 2008 г.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252. 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анализа мер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дарственной поддержки агро-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промышленного комплекса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новых механизмов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стимулирования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агропромышленных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33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МЭМР, МИТ, МООС,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"НХ "КазАгро"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исполнения - 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Проведение анализа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поддержки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агропромышленного комплекса,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приоритетных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направлений развития сельско-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хозяйства и ниш, разработ-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новых механизмов стимули-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развития агропромыш-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ленных предприятий, повыше-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уровня производительности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сельском хозяйстве и внесе-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в Правительство 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ствующих рекомендаций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МСХ, МЭМР, МИТ, МООС,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"НХ "КазАгро",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и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МСХ, МЭМР, МИТ, МООС,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"НХ "КазАгро", 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253. 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комплекса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устойчивому развитию агро-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2009-2011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62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проекта 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Правительства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МСХ, МИТ февраль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МСХ, март 2008 г.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254. 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Закона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пищевой продукции"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87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Закон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Закона Парламентом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направление на 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МСХ, май 2007 г.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255. 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плана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формированию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 рисков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контроля качества 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АПК 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международными требованиями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88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МИТ, МЗ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проекта 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Правительства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МСХ, МИТ, МЗ, июнь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МСХ, июнь 2007 г.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256. 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проекта 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внесении изменений и допол-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нений в некоторые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дательные акты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вопросам рыбно-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хозяйства"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МООС, МФ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законопроекта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МСХ, МООС, МФ, 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законопроекта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МСХ, МООС, МФ,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257. 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и допол-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нений в Программу первооче-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редных мер на 2006-2008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Концепции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устойчивого развития агро-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2006-2010 годы в 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оптимизации действующих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разрабатываемых программ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проекта 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Правительство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МСХ, июль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МСХ, август 2007 г.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258. 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Стимулирование объединения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мелких крестьянских хозяйств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целях повышения доступа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АО "Холдинг "КазАгро",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областей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2008-2009 гг. 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Проведение организационных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среди мелких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крестьянских хозяйств по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кооперации и информирование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акимы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Увеличение объемов 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объединений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и лизинг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МСХ, АО "Холдинг "КазАгро",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2008-2009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МСХ, ежегодно,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2008-2009 гг.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259. 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оптовых (коммунальных)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рынков сельскохозяйственной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акимы 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областей, социаль-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но-предпринимательские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февраль 2008-2009 гг. 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Строительство новых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действующих оптовых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(коммунальных) рынков сельско-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хозяйственной продукции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информирование 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акимы гг. Астаны,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областей, МСХ, 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предпринимательские корпора-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январь 2008-2009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ежегодно, 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2008-2009 гг.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260. 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системы гаранти-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кредитов, предостав-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ляемых банками второго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сельхозтоваропроизво-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дителям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АО "НХ "КазАгро"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исполнения - 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предложений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по системе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гарантирования кредитов,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предоставляемых банками 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рого уровня сельхозтоваропро-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изводителям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МСХ, АО "НХ "КазАгро",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 2007 г.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261. 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консультационными услугами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уровне сельского округа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АО "Холдинг "КазАгро"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2008-2009 гг. 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Расширение и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региональной сети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"Казагромаркетинг" до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округа: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корпоративной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передачи данных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"Казагромаркетинг"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МСХ, АО "Холдинг "КазАгро",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областных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ставительств и 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информационно-консультацион-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центров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МСХ, АО "Холдинг "КазАгро",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открытие пилотных 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информации и консуль-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МСХ, АО "Холдинг "КазАгро",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областей,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МСХ, ежегодно,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2008-2009 гг.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262. 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экспортоориентиро-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ванного зерноперерабатыва-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ющего кластера в основном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зерновом поясе республики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Акмолинской, Костанайской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МСХ, акимы Акмолинской,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и Северо-Казах-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областей, АО 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"КазАгро",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263. 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конкурентоспособно-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плодоовощного кластера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Алматинской, Жамбылской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МСХ, акимы Алматинской,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и Южно-Казахстан-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областей, АО "НХ "Каз-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Агро", декабрь, 2007-2009 гг.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264. 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конкурентоспособно-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экспортоориентированного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молочного кластера в Коста-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найской области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МСХ, аким 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АО 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"КазАгро",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265. 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производств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переработке сельскохозяйст-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продукции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акимы областей,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"Холдинг "КазАгро"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2007-2010 гг. 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Строительство завода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сортового семен-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материала хлопчатника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МСХ, АО "Холдинг "КазАгро",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Строительство маслоэкстрак-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ционного завода в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МСХ, АО "Холдинг "КазАгро",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2009-2010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Создание крупно-товарных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животноводческих ферм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МCX, акимы областей,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"Холдинг "КазАгро",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МСХ, ежегодно,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2007-2010 гг.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266. 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проекта 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внесении изменений в некото-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рые законодательные 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лицензирования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поддержки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экспорта зерна"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МЭБП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законопроекта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МСХ, МЭБП, июль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законопроекта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МСХ, МЭБП, 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267. 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зерновых терминалов в портах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Черного и Каспийского морей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АО "НХ "КазАгро"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Строительство и 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зернового терминала в порту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Поти (Грузия)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АО "НХ "КазАгро", 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Строительство зернового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терминала в порту Амирабад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(Исламская Республика Иран)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АО "НХ "КазАгро", 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МСХ, АО "НХ "КазАгро",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2008 г.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268. 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комплекса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рынка биотоплива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МЭМР, МИТ, МЭБП,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национальные холдинги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постановления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"Об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мер по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биотоплива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МСХ, МЭМР, МИТ, МЭБП,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национальные холдинги,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МСХ, июль 2007 г.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269. 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конкретных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прорывных проектов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агропромышленного комплекса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АО "Холдинг "КазАгро"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2008-2010 гг. 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Разработка ТЭО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МСХ, АО "Холдинг "КазАгро",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ежегодно, декабрь 2007-2008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Создание производства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выпуску биопродукции из возоб-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новляемых ресурсов - биомассы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(строительство заводов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биотоплива)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МСХ, АО "Холдинг "КазАгро",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ежегодно, декабрь 2008-2010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Организация современных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откормочных площадок с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той инфраструктурой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экспорта мяса,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международными стандартами,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по сертификатам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"Халал"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МСХ, АО "Холдинг "КазАгро",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областей,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2008-2009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МСХ, АО "Холдинг "КазАгро",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ежегодно, декабрь 2008-2010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270. 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передовых водосбе-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регающих технологий, повсе-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местного учета воды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акимы областей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2007-2009 гг. 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МСХ, акимы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271. 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Оснащение лаборатории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оценке качества испытываемых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сортов 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2008-2009 гг. 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МСХ, декабрь 2008-2009 гг.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272. 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улучшению материально-техни-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базы ветеринарных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фитосанитарных постов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границе и транспорте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предложений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МСХ, май 2007 г.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273. 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мер по созданию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эффективному функционирова-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головных проектно-конст-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рукторских бюро по разрабо-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тке и организации произво-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дства по приоритетным напра-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влениям сельхозмашинострое-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2008-2009 гг. 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МСХ, МИТ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2008-2009 гг.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274. 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специализированной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"КазАгроИннова-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ция" на базе научно-произ-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водственных центров, опытных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 и сельскохозяйстве-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нных высших учебных заведе-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с дальнейшей передачей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ее акций АО "НХ "КазАгро"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МФ, МЮ, МОН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о создании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"КазАгроИнновация"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МСХ, май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о передаче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 АО "КазАгроИнновация"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"НХ "КазАгро"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МСХ, январь 2008 г.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275. 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концентрации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потенциала высших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заведений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агропромышленного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целью создания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образовательных комплексов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предложений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по передаче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Казахского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аграрного университета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Министерства сельско-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хозяйства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МСХ, МОН, декабрь 2007 г.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5.3. Земельные отношения, геодезия и картография 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276. 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Закона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внесении 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нений и дополнений в Земе-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льный кодекс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 (обеспечение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упрощения, прозрачности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 оформления и предо-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ставления земельных 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индивидуального жилищно-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строительства)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121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АЗР, МИТ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Закон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законопроекта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АЗР, МИТ, июль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законопроекта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АЗР, МИТ, сентябрь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Принятие Закона Парламен-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и направление на 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АЗР, МИТ, декабрь 2007 г.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277. 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Научно-методическое и 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тивное правовое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земельными ресурсами,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отношений, геодезических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картографических мероприятий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2007-2009 гг. 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о принятых мерах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разработке в полном объеме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научной, методической, 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тивно-технической документа-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по регулированию земель-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отношений,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геодезии и картографии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АЗР, ежегодно,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278. 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геодезической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картографической продукцией,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отвечающей международным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требованиям и обеспечивающей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нарастающую потребность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2007-2009 гг. 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о выполнении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обеспечению и обновлению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топографо-геодезической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картографической продукцией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основе дистанционного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зондирования земли, 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издания тематических, учеб-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карт и атласов, 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ствующих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топонимике на государственном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других языках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АЗР, ежегодно,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5.4. Развитие минерально-сырьевого комплекса 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279. 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мультимодальной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транспортировки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углеводородов, предусматри-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вающей расширение нефтепро-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вода КТК,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нефтепровода Казахстан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Китай, создание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транспортировки нефти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маршруту Актау - Баку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Тбилиси - Джейхан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35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АО "НК "КазМунайГаз"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Проект расширения КТК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АО "НК "КазМунай-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Газ", декабрь 2009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Создание 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Каспийской Системы Транспор-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МЭМР, АО "НК "КазМунай-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Газ", декабрь 2009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Строительство нефтепровода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Ескене-Курык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АО "НК "КазМунай-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Газ", декабрь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Создание Транскаспийской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АО "НК "КазМунай-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Газ", декабрь 2009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Завершение второго этапа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нефтепровода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- Китай, 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строительства нефте-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провода Кенкияк-Кумколь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АО "НК "КазМунай-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Газ", декабрь 2009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и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ежегодно, декабрь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280. 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работ по 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Центральной Азии комплекс-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системы энергетических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государств региона,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Совета по энергетиче-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36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МИД, МИТ, АО 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Правительство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о проведенной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работе по созданию в Центра-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льной Азии комплексной систе-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энергетических сетей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 региона, а также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энергетической безопасно-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МИД, МИТ,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"Холдинг "Самрук",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281. 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новой стратегии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развития, направленной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сбалансированную добычу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 в нефтяной и газо-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отрасли, разведку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месторождений углеводородов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37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МФ, АО "ФУР 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"Холдинг "Самрук"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Принятие новой стратегии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развития, направленной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сбалансированную добычу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 в нефтяной и газовой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отрасли, разведку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месторождений углеводородов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МФ, АО "ФУР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"Қазына", АО 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"Самрук", ноябрь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и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декабрь 2007 г.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282. 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нефтегазопере-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рабатывающих мощностей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новых нефтехимиче-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производств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38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МИТ, АО 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Реализация инвестиционного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строительства первого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интегрированного нефтехимичес-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комплекса в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и других нефтехимиче-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проектов в рамках СЭЗ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"Национальный индустриальный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нефтехимический технопарк"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аким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АО "НК "КазМунай-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Газ", декабрь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Проведение отраслевых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 на ТЭО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аким Атырауской обла-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сти, АО "НК "КазМунайГаз",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Согласование и утверждение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ТЭО и проектных материалов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аким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АО "НК "КазМунай-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Газ", ноябрь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Начало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аким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АО "НК "КазМунай-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Газ", декабрь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Модернизация Павлодарского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нефтехимического завода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дусматривающей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установки производства 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рода с мощностью 20000 м3/час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собственных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второе полугодие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Реконструкция Шымкентского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нефтеперерабатывающего завода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АО "НК "КазМунайГаз",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2007-2010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Разработка ТЭО реконструк-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Шымкентского нефтепере-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рабатывающего завода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АО "НК "КазМунай-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Газ", 4 квартал 2007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квартал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Начало реконструкции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Шымкентского нефтеперераба-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тывающего завода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АО "НК "КазМунай-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Газ", 2 квартал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Завершение реконструкции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Шымкентского нефтеперераба-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тывающего завода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АО 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"Самрук", декабрь 2010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и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ежегодно, декабрь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283. 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комплексного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недропользования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исполнения недропользова-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телями контрактных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39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МИТ, МООС, МЧС,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акимы областей,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"Холдинг "Самрук"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правовые акты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нормативных правовых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 по осуществлению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комплексного 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недропользования и исполнения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недропользователями контрак-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тных обязательств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МИТ, МООС, МЧС,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акимы областей,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"Холдинг "Самрук", 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284. 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нефтегазовых место-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рождений Тенгиз, Карачага-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нак, Узень, Каламкас, Каша-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 и других как целостных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анклавов развития предприни-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40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МИТ, АО "НК "КазМунай-Газ", акимы Атырауской,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областей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планов развития сервиса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инженерных инфраструктур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месторождений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МИТ, АО "НК "Каз-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МунайГаз", акимы Атырауской,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ежегодно, 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и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о реализации 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 развития сервиса и инже-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нерных инфраструктур месторож-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ежегодно, декабрь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285. 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специальной эконо-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мической зоны "Национальный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индустриальный нефтехимиче-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технопарк" в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41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аким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 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Проведение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отраслевых экспертиз на ТЭО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СЭЗ "Национальный индустриа-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льный нефтехимический техно-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МЭБП, МООС,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Атырауской 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Указа Президента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создании СЭЗ "Национальный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индустриальный нефтехимиче-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технопарк"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октябрь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проекта 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ноябрь 2007 г.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286. 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и допол-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нений в Программу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нефтехимической 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2004-2010 годы, утверж-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денную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29 января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42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проекта 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Правительства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ноябрь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декабрь 2007 г.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287. 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законодательной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по эффективному испо-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льзованию возобновляемых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источников энергии и вопро-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 запрета ввоза устаревших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"грязных" 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43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МООС, МЭМР, МСХ, МИТ,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законы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законопроектов, регламентиру-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ющих вопросы эффективного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возобновляемых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источников энергии и запрета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ввоза устаревших и "грязных"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МООС, МЭМР, МСХ,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АЗР, июнь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законопроектов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МООС, МЭМР, МСХ,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АЗР, сентябрь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Принятие законов Парламен-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и направление на 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МООС, МЭМР, МСХ,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АЗР, декабрь 2008 г.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288. 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СЭЗ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"Национальный индустриальный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нефтехимический технопарк"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аким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ввода в эксплуатацию,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Разработка ПСД на инфра-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структуру СЭЗ "Национальный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индустриальный нефтехимиче-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технопарк"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аким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декабрь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Строительство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СЭЗ и внесение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аким 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в течение 2009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декабрь 2009 г.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289. 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наземной инфраст-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руктуры, подспутникового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и технологии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анализа данных дистанцион-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зондирования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целью оценки ресурсов угле-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водородного сырья и твердых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полезных ископаемых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НКА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"О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от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2002 года N 1449 "Об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утверждении Программы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ресурсной базы минераль-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но-сырьевого комплекса страны"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ноябрь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Разработка программ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обоснованию характеристик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приборного ряда специализиро-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ванного космического аппарата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ДЗЗ и программно-математичес-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обеспечения наземного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для решения задач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прогнозирования месторождений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углеводородов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НКА, декабрь 2007 г.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290. 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законода-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тельной базы в части сокра-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щения перечня разрешительных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документов, сроков их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смотрения и упрощения поряд-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предоставления права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недропользования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законопроекта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внесении изменений и дополне-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в Закон Республики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"О недрах и недропользо-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вании"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август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законопроекта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октябрь 2008 г. 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291. 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Стратегии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газовой отрасли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2008-2018 годы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АО "Холдинг "Самрук"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 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проекта 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АО 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"Самрук", АО "НК "КазМунай-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Газ", август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проекта 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сентябрь 2008 г.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5608"/>
        <w:gridCol w:w="6554"/>
      </w:tblGrid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292. 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архивных геологиче-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материалов, сейсмо-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грамм, магнитных лент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первичных данных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бумажных носителей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цифровые носители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Компьютерная архивация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текстовых и графических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геологических отчетов, хранящи-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хся в фондах РК, наполнение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компьютерного банка данными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гравиразведки, сейсморазведки,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аэрогеофизики, оцифровка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исходных аналоговых сейсмичес-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июль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Сопровождение прикладных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программ: балансы, кадастры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лицензирование месторождений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полезных ископаемых, геологиче-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и геофизическая изученно-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сть, мониторинг недр и недропо-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июль 2009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июль 2009 г. 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293. 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Единой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системы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недропользованием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(ЕГСУ НП РК)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базе современных информаци-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онных технологий (ORACLE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E-Business Suite)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"электронного 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МФ, МТСЗН, МООС, 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МЧС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приемки 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Поэтапный перевод существу-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ющей информационной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недропользованием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современные стандартные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платформы информационных техно-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логий (ORACLE E-Business Suite)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последующим включением систе-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в "электронное 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МФ, МТСЗН, МООС, 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МЧС, декабрь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Создание и ввод в опытно-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промышленную эксплуатацию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системы управле-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недропользованием ЕГСУ НП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на базе ORACLE E-Business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Suite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МФ, МТСЗН, МООС, 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МЧС, декабрь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Информационная система упра-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вления недропользованием ЕГСУ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 РК как элемент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(НИИ РК)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"электронного правительства"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МФ, МТСЗН, МООС, 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МЧС, декабрь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Сопровождение 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ЕГСУ НП РК. 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качественного уровня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управления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недропользования путем 100 %-го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охвата всех центральных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исполнительных 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участвующих в сфере недрополь-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зования, и недропользователей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согласования, мони-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торинга, контроля 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пределах их компетенции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системе ЕГСУ НП РК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"электронного правительства"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МФ, МТСЗН, МООС, 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МЧС, декабрь 2009 г. 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294. 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обоснования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инвестиций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газопроводов "Бейнеу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Бозой" и "Шалкар - Самсоно-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вка (Акбулак)" с возможно-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стью последующей модерниза-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газопровода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поставки газа в Китай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АО "Холдинг "Самрук"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о разработке обосно-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инвестиций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АО "Холдинг "Самрук",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2007 г. 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295. 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Продолжение 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присоединению Казахстана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Британской инициативе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прозрачности добывающих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о присоединении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добывающих компаний к Меморан-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думу о взаимопонимании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отношении реализации инициативы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прозрачности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добывающих отраслей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декабрь 2007 г. 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5.5. Реализация социально ориентированной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политики жилищного строительства и развитие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жилищно-коммунального хозяйства 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296. 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утверждение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 строительства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120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МЭБП, МФ, акимы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Алматы и областей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 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проекта 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МЭБП, МФ, акимы гг.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Алматы и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проекта 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МЭБП, МФ, 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297. 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и допол-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нений в 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13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года N 1305 "Об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утверждении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материалов,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и конструкций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2005-2014 годы" (создание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новых производств,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современных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материалов,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и конструкций)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проекта постановле-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Правительства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май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июнь 2007 г. 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298. 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и допол-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нений в 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Республики Казахстан по вопросам жилищных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сбережений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122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МЭБП, МИТ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Закон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законопроекта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внесении изменений и дополнений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законодательные 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по вопро-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 жилищных 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сбережений"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МФ, МЭБП, МИТ, 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законопроекта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МФ, МЭБП, МИТ, МЮ, 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Принятие Закона Парламентом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направление на 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МФ, МЭБП, МИТ, МЮ, 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299. 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основе изучения опыта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зарубежных стран 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 формированию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законодательной основы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стимулирования ипотечного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АФН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предложений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МФ, АФН, декабрь 2007 г.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5613"/>
        <w:gridCol w:w="631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Переход на новую модель технического регулирования 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300.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Закона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"Об аккредитации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соответствия" и внесение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дополнений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действующие законы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89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Закон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законопроекта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законопроекта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Принятие Закона Парламентом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направление на 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органы, 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301.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гармонизации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стандартов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народными требованиями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 65 % и принятие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стимулированию внедрения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менеджмента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90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Разработка и принятие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гармонизированных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стандартов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МСХ, МЭМР, МТК, 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МООС, МО, МОН, МЧС, 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АИС, АЗР, КНБ,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Создание новых 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комитетов по стандартизации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и обеспечение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участия в работе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комитетов ISO, IEC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CEN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МСХ, МЭМР, МТК, 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МООС, МОН, МЧС, 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АИС, ежегодно, 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Обеспечение разработки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отраслевых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региональных планов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МСХ, МЭМР, МТК, 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МООС, МО, МОН, МЧС, 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АИС, АЗР, Акимы 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областей,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Проведение анализа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действующих нормативных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в секторах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целью их актуализации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требованиям рынка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МСХ, МЭМР, МТК, 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МООС, МО, МОН, МЧС, 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АИС, АЗР, КНБ, АО 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"Самрук", "АО "ФУР 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"Холдинг "КазАгро", ОСПР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"Атамекен" (по 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ежегодно, 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Приобретение и осуществление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перевода, 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регламентов и нормативных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по стандартизации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организаций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и русский языки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ежегодно, 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Принятие мер по определению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по стандартизации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декабрь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Создание служб стандартиза-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в государственных органах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МСХ, МЭМР, МТК, 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МООС, МО, МОН, МЧС,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АИС, АЗР,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Обеспечение разработки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регламентов,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стандартов, создания лаборато-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рий, внедрения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менеджмента при открытии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МСХ, МЭМР, МТК, 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МООС, МО, МОН, МЧС, 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АИС, АЗР, КНБ, АО 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"Самрук", "АО "ФУР 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"Холдинг "КазАгро", ОСПР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"Атамекен" (по 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ежегодно, 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Организация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конкурса на соискание премии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"За достижения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качества" и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конкурса-выставки "Алтын сапа"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МКИ, акимы 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областей, декабрь,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Разработка и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отраслевых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региональных планов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внедрению систем менеджмента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предприятиях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МСХ, МЭМР, МТК, 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  МО, МООС, МОН, МЧС,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АИС, АЗР, ОСПР "Атамекен"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Астаны, Алматы и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ежегодно, 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Привлечение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экспертов для ускоренного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внедрения систем менеджмента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предприятиях обрабатывающей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МСХ, МЭМР, МТК, 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МООС, МОН, МЧС, 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АИС, АЗР, АО "ФУР 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"Холдинг "КазАгро",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ежегодно, 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Выработка экономических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механизмов стимули-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предприятий внедряющих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менеджмента и произво-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дящих продукцию по международ-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стандартам, а также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предприятий-лауреатов премии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"За достижения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качества" и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конкурса-выставки "Алтын сапа"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МЭБП, МФ, МСХ, 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МЗ, МТСЗН, МООС, МОН, МЧС,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АИС, АЗР, АО "ФУР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"Қазына", АО 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"КазАгро", декабрь,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и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ежегодно, декабрь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302.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Устранение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барьеров путем установления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минимально необходимых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требований в 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регламентах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2007-2009 гг.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"Об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по разработке 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регламентов на 2007-2009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май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Реализация комплекса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разработке 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регламентов 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планом по разработке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регламентов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 и представление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в 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МСХ, МЭМР, МТК, 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МООС, МО, МОН, МЧС, 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АИС, АЗР, КНБ, ежегодно, ноябрь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Проведение анализа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ственными органами подзаконных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нормативных правовых актов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иных нормативных документов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целью определения ведомственных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документов, подлежащих отмене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принятием технических регламен-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и представление 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МСХ, МЭМР, МТК, 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МООС, МО, МОН, МЧС, 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АИС, АЗР, КНБ, ежегодно, ноябрь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ежегодно, декабрь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303.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признания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отечественных органов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подтверждению соответствия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лабораторий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международном уровне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2007-2009 гг.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Принятие мер по вступлению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в Международную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организацию по аккредитации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(ILAC) до декабря 2010 года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Международный форум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аккредитации (IAF)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МИТ, МИД,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"Об определении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по аккредитации"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декабрь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Принятие мер по 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испытательных лабораторий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(центров) и совершенствование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действующих испытатель-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лабораторий (центров)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МСХ, МЭМР, МТК, 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МООС, МО, МОН, МЧС, 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АИС, АЗР, КНБ,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Создание испытательных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лабораторий по продукции,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строительства пригранич-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торговых центров,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передачи непрофильных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активов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конкурентную среду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МЭБП, МСХ, МЭМР, 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МТСЗН, МООС, МО, МОН, МЧС,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АИС, АЗР, АО 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"Самрук", "АО "ФУР 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"Холдинг "КазАгро", ОСПР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"Атамекен" (по 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Принятие мер по заключению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многосторонних и двусторонних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соглашений по эквивалентности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 аккредитации, сертифи-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катов и протоколов, выдаваемых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аккредитованными организациями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(создание "зеленого коридора"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продвижения 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экспорта), в том числе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интеграционных объединений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МИД,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ежегодно,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304.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эталонной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для метрологического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потребностей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отраслей экономики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2007-2009 гг.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Совершенствование националь-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эталонной базы, сличение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зарубежными аналогами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в течение 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Проведение анализа по модер-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низации и оснащению высокотех-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нологическими средствами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измерения, испытательного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и эталонами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новых материалов,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биотехнологий, ядерных техноло-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гий и технологий возобновляемой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энергетики, технологий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углеводородного и горно-метал-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лургического секторов и связан-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 ними сервисных отраслей,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информационных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космических 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в течение 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Создание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испытаний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в течение 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ежегодно,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305.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разграничения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функций по координации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по техническому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регулированию и функций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стандартизации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аккредитации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 2008-2009 гг.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Принятие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разграничению функций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надзору за продукцией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показателям безопасности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всех стадиях ее жизненного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МЮ, МСХ, МЭМР, МТК, 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МООС, МО, МОН, МЧС, 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АИС, АЗР, КНБ, декабрь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Обеспечение неотвратимости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соразмерности наказания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выявленные нарушения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МЮ,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Сокращение сферы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метрологического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декабрь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ежегодно, январь 2008-2009 гг.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306.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и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единства измерений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об обеспечении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кадров международно-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МОН, АГС,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2007-2009 гг.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307.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Широкое освещение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средствах массовой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идей перехода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международную модель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создания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единства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измерений, 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и пропаган-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дистских работ (конференции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семинары) с привлечением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экспертов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внедрению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менеджмента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МКИ, МСХ, МЭМР, 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МТСЗН, МООС, МО,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МЧС, МВД, АИС, АЗР,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Астаны, 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ОСПР "Атамекен"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2007-2009 гг.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о принятых мерах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пропаганде идей перехода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международную модель 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регулирования на местном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республиканском уровнях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МКИ, МСХ, МЭМР, 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МТСЗН, МООС, МО, МОН, МЧС,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АИС, АЗР,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Астаны, Алматы и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ОСПР "Атамекен"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2007-2009 гг.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Развитие инфраструктуры 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308.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плана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80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МИТ, МТК, МЭМР, АИС,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МЗ, МОН,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Астаны, 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АО "ФУР 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"Холдинг "Самрук"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развития современной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МЭБП, МИТ, МТК, МЭМР, АИС,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МЗ, МОН, акимы 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областей, АО "ФУР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"Қазына", АО "Холдинг "Самрук",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МЭБП, сентябрь 2007 г.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7.1. Транспорт 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309.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проекта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реконструкции автотран-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спортного коридора Западная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Европа - Западный Китай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79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2007-2011 гг.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Правительство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о реализации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реконструкции автотранспорт-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коридора Западная Европа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Западный Китай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МТК, ежегодно,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2007-2011 гг.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310.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Приведение 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состояния автомобильных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в соответствие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требованиями нормативных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МИТ, МВД,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правовые акты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2007-2009 гг.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Реализация Стратегии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основных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транзитных коридоров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годах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Транспортной стратегии до 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и Программы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автодорожной отрасли РК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2006-2012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МТК, январь,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Внедрение интеллектуальной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транспортной системы на участке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 - Щучинск"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дороги "Астана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Петропавловск"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МТК, МИТ, МВД,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Утверждение планов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районного значений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информирование МТК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акимы областей,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ноябрь 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МТК, ежегодно,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311.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железнодорожной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АРЕМ, МИТ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 2007-2009 гг.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Создание рабочей группы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выработке комплекса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демонополизации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железнодорожной отрасли,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первую очередь: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выделения в отдельное незави-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симое юридическое лицо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компании, оказывающей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магистральной железнодорожной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 с участием частного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двух-трех конкурирую-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компаний по: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железнодорожной перевозке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железнодорожным перевозкам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предоставлению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локомотивной тяги на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"Локомотив";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сдаче в аренду грузовых вагонов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базе АО "Казтемиртранс".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МТК, МЭБП, МИТ, АРЕМ,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"Холдинг "Самрук", ОСПР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"Атамекен" (по 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Утверждение комплекса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развитию железнодорожной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на 2007-2010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МТК, МЭБП, АО 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"Самрук", сентябрь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Правила перевозок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железнодорожным транспортом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МТК, МЭБП, МИТ, ОСПР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"Атамекен" (по 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"Холдинг "Самрук", 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Разработка комплекса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реструктуризации акционерного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общества "Национальная компания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тeмip жолы"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дальнейшему развитию железно-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дорожной отрасли, направленных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конкуренции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рынке железнодорожных перевозок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МТК, МЭБП, МИТ, АРЕМ,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"Холдинг "Самрук", ОСПР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"Атамекен" (по 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Совершенствование механизма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субсидирования социально-значи-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мых перевозок пассажиров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железнодорожным транспортом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МТК, МЭБП, МИТ, АРЕМ,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МТК, АРЕМ, МИТ,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 2007-2009 гг.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312.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рынка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авиаперевозок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Правительства, 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2007-2009 гг.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Программу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авиации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2006-2008 годы,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предусматривающих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конкуренции на внутреннем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авиарынке, снижение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авиаперевозок, модернизацию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наземной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МТК, ноябрь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об обновлении парка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воздушных судов для 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регулярных пассажирских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авиаперевозок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МТК, МЭБП, АО 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"Самрук", АО "Эйр Астана",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"Скат" ежегодно,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313.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Проработка вопроса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системы перво-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начальной 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летного состава (пилотов)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МТК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предложений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по совершенство-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 и развитию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первоначальной 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летного состава (пилотов)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МОН, МТК, декабрь 2007 г.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314.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транзитного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потенциала и транспортно-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логистических центров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МЭБП, АО 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"Самрук", АО "ФУР 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гг. Астаны, 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2008-2011 гг.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Реализация проектов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реконструкции и строительству: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автотранспортного коридора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направлении Западная Европа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Россия - Казахстан - Западный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Китай;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железнодорожных участков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широтном направлении "Бейнеу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Жезказган" и "Хоргос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Сарыозек"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МТК, МЭБП, АО 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"Самрук", АО "ФУР 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2008-2011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Создание транспортно-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логистических центров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транспортных узлах Казахстана,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на станции Достык,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порту Актау, переходе Хоргос,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городах Астане, Алматы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МТК, МИТ, акимы 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областей, январь,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июль, ежегодно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МТК, ежегодно,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2008-2011 гг.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315.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водного транспорта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РГП "АММТП"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2007-2009 гг.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Продолжение работ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расширению порта Актау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северном направлении и 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сервисной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МТК, РГП "АММТП",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Создание системы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движением судов и спасательными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операциями на море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МТК, январь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Поэтапная замена и модерни-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 судов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речного флота,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и модернизация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судоходных шлюзов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МТК, в течение 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Развитие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морского торгового флота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МТК, АО "Холдинг "Самрук",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МТК, ежегодно,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7.2. Электроэнергетика 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316.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и расширение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существующих, и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новых генерирующих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мощностей и электросетевых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для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надежного электроснабжения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82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АО "Холдинг "Самрук",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гг. Астаны, 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2007-2009 гг.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Строительство второй линии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электропередачи ВЛ-500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Север-Юг Казахстана: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Первый этап - ВЛ 500 кВ "ОРУ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кВ ЮкГРЭС - ПС 500 кВ Шу"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АО "Холдинг "Самрук",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"KEGOC", ноябрь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Второй этап - ВЛ 500 кВ "ПС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1150 кВ Экибастузская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 500 кВ Агадырь"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АО "Холдинг "Самрук",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"KEGOC", июнь 2009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Третий этап - ВЛ 500 кВ "ПС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кВ Агадырь - ОРУ 500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ЮкГРЭС"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АО "Холдинг "Самрук",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"KEGOC", октябрь 2009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Строительство межрегиональ-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линии электропередачи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"Северный Казахстан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область"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МИТ, АО 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"Самрук", АО "KEGOC",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и 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декабрь 2009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Реализация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модернизации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электрической сети (НЭС)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завершение первого этапа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АО "Холдинг "Самрук",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"KEGOC", декабрь 2009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начало второго этапа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МЭМР,АО "Холдинг "Самрук",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"KEGOC", декабрь 2009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Начало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Булакской ГЭС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АО "Холдинг "Самрук",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"КазКуат", декабрь 2009г.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Начало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Кандыагашской ГТЭС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аким 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декабрь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и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ежегодно,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317.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направлений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атомной энергетики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2008-2030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83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РГП "Национальный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ядерный центр РК", АО "НАК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"Казатомпром"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нормативный правовой акт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нормативного правового акта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РГП "Национальный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ядерный центр РК", АО "НАК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"Казатомпром", апрель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Принятие нормативного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правового акта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май 2008 г. </w:t>
            </w:r>
          </w:p>
        </w:tc>
      </w:tr>
      <w:tr>
        <w:trPr>
          <w:trHeight w:val="3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318.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Дальнейшее развитие атомной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участия в высокотехнологи-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производствах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АО "НАК "Казатомпром"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Начало разработки ПСД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по обогащению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урана совместного казахстанско-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российского предприятия "Центр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обогащению урана"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Ангарске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АО "НАК "Казатомпром",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"СП "Центр по обогащению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урана", май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Продолжение разработки ПСД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производства по обогащению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урана совместного казахстанско-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российского предприятия "Центр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обогащению урана"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Ангарске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АО "НАК "Казатомпром",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"СП "Центр по обогащению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урана", в течение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Окончание разработки ПСД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производства по обогащению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урана совместного казахстанско-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российского предприятия "Центр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обогащению урана"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Ангарске.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производства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обогащению урана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АО "НАК "Казатомпром",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"СП "Центр по обогащению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урана", декабрь 2009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декабрь 2009 г.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319.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Построение вертикально-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интегрированной компании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полным ядерно-топливным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циклом на базе АО "НАК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"Казатомпром"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АО "НАК "Казатомпром"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о проведении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переговоров с иностранными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компаниями по созданию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 по конверсии урана,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тепловыделяющих элементов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сборок, либо участию в этих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производствах зарубежом,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АО "НАК "Казатомпром",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2007 г.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320.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ТЭО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строительству АЭС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МЭБП, АО "НАК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"Казатомпром", АО СП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"Атомные станции"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завершения - 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Начало разработки ТЭО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строительству АЭС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МЭБП, АО "НАК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"Казатомпром", АО СП "Атомные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станции", июль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Завершение разработки ТЭО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строительству АЭС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МЭБП, АО "НАК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"Казатомпром", АО СП "Атомные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станции", апрель 2009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апрель 2009 г.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321.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Инвестиционного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"Создание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ядерной медицины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биофизики"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РГП "Национальный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ядерный центр РК"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приемки-сдачи объекта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завершения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Начало строительства зданий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ядерной медицины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биофизики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РГП "Национальный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ядерный центр РК",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Завершение подготовки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эксплуатации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РГП "Национальный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ядерный центр РК",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Ввод в эксплуатацию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РГП "Национальный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ядерный центр РК",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декабрь 2009 г.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322.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Плана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электроэнергети-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отрасли до 2015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МЭБП, АО 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Разработка проекта 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электроэнергетической отрасли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МЭБП, АО 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"Самрук", отраслевые институты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энергопредприятия, 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Утверждение 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приказом МЭМР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октябрь 2007 г.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323.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электроэнергетики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2030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МЭБП, МЮ, АО 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Программу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электроэнергетики до 2030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МЭБП, МЮ, АО 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"Самрук", ноябрь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декабрь 2008 г.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324.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холдингов АО 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"Самрук", АО "ФУР "Қазына"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реализации проектов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строительству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на концес-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сионной основе, вовлекая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этот процесс крупные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отечественные и зарубежные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компании, накопительные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пенсионные фонды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МФ, МЭМР, АО 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"Самрук", АО "ФУР "Қазына"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2007-2009 гг.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Проведение открытого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конкурса по концессионным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проектам и возможное участие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 государственных холдингов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"Холдинг "Самрук", АО "ФУР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МЭБП, МФ, 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заинтересованные центральные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и 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исполнительные органы,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 итогам конкурса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проектов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действующим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МЭБП, МФ, 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заинтересованные центральные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и 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исполнительные органы,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"Холдинг "Самрук", АО "ФУР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"Қазына", декабрь 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МЭБП, ежегодно,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325.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вариантов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покрытия перспективных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нагрузок юга Казахстана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МФ, АО 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2007-2008 гг.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Проведение технико-экономи-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исследований вариантов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покрытия перспективных нагрузок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юга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МФ, АО 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"Самрук", декабрь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Разработка ТЭО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тепловой электростанции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МФ, АО 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"Самрук", декабрь 2007-2008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ежегодно,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2007-2008 гг.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326.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разработки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нормативов энергопотребле-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МИТ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2007-2008 гг.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Правительства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МИТ, ноябрь 2007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ноябрь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МИТ, декабрь 2007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2008 г.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327.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проекта 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энергосбережения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МЭБП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законопроекта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МЭБП, апрель 2009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законопроекта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МЭБП, июнь 2009 г.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328.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модели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функционирования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электроэнергии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и 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Азии с использованием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 торговой площадки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действующей торговой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площадки АО "КОРЭМ"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АО "Холдинг "Самрук"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Разработка модели функцио-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нирования общего рынка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электроэнергии Казахстана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Азии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АО "Холдинг "Самрук",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2008-2009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Ввод в действие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торговой площадки, действующей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биржевых принципах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АО "Холдинг "Самрук",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2010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декабрь 2010 г.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7.3. Телекоммуникации 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329.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актуальной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модели ребалансирования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тарифов на универсальные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телекоммуникаций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утверждением соответствую-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81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АИС, АРЕМ,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"Холдинг "Самрук"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Проведение анализов абонент-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счетов и структуры тарифов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услуги телекоммуникаций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АИС, АРЕМ, АО 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"Самрук", сентябрь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ребалансирования тарифов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универсальные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ноябрь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декабрь 2007 г.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330. 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Программу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отрасли телеком-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муникаций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2006-2008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годы, утвержденную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7 июня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519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АИС, МЭБП, МИТ, АРЕМ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Правительства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АИС, сентябрь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АИС, ноябрь 2007 г.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5655"/>
        <w:gridCol w:w="6408"/>
      </w:tblGrid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331. 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условий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телекоммуникацион-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инфраструктуры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доступности услуг Интернет,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в сельской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АИС, МЭБП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 2007-2009 гг.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Проведение 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использованию радиочастот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диапазоне 1800 МГц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АИС, МИТ, МО, август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предложений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по условиям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срокам продажи пакетов акций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долей участия АО "Казахтелеком"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операторах фиксированной,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мобильной связи и Интернет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целях снижения в среднесрочной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перспективе степени экономи-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концентрации рынка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телекоммуникационных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МЭБП, АИС, АО 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"Самрук", МИТ, МО, АРЕМ,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изменений и допол-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нений в нормативные правовые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акты, регламентриующие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невозможность отказа доминирую-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щими операторами связи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оказании услуг предоставления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пользование своих абонентских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линий ("unbandling")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обеспечивающих равноправный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 альтернативных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операторов связи к данным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АИС, АРЕМ, МИТ, МО,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"Холдинг "Самрук",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Пересмотр действующего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порядка субсидирования операто-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связи, предоставляющих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универсальные услуги телекомму-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никаций, и по итогам разработки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актуальной модели ребалансиро-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тарифов на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телекоммуникаций выработать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механизм финансирования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сельских сетей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АИС, МЭБП, МФ, МИТ, АРЕМ,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"Холдинг "Самрук",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Принятие мер по снижению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тарифов на услуги Интернет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АИС, АРЕМ, МО,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"Холдинг "Самрук",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Проведение детального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радиочастотного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спектра (РЧС) - 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перспектив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радиотехнологий, возможностей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замены устаревшей радиослужбы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перспективной, 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услуг будущих радиослужб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АИС, в течение 2007-2008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Поэтапное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конверсии радиочастот в 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высвобождения для нужд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операторов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АИС, МЭБП, МО, МФ, 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2008-2009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АИС, МЭБП, МИТ,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 2007-2009 гг.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332. 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спутниковой связи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АИС, МЭБП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2007-2009 гг.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Заполнение емкости спутника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и вещания на 70 %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АИС, декабрь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Продолжение работ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спутника "KAZSAT-2"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его запуск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АИС, в течение 4 квартала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АИС, МЭБП, ежегодно,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333. 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проекта 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внесении 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акты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связи" (в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универсального обслужива-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радиочастотного спектра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ресурса нумерации,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лицензирования, а также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общим вопросам, касающимся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регулиро-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и контроля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деятельностью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АИС, МИТ, АРЕМ, МО,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"Холдинг "Самрук"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законопроекта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АИС, МИТ, АРЕМ, МО,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"Холдинг "Самрук", 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законопроекта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АИС, МИТ, АРЕМ, МО,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"Холдинг "Самрук",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8. Территориальное развитие, обеспечивающее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рост конкурентоспособности регионов 
</w:t>
            </w:r>
          </w:p>
        </w:tc>
      </w:tr>
      <w:tr>
        <w:trPr>
          <w:trHeight w:val="27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334. 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Стратегий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(конкурентные стратегии)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опорных городов с определе-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перспектив позициони-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в региональном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национальном разделении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73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акимы областей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и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Направление на согласование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заинтересованными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ственными органами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стратегий развития (конкурент-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стратегий) опорных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определением перспектив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позиционирования в региональном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национальном разделении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2015 года, информирование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акимы областей,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в маслихаты,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стратегий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информирование 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акимы областей,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и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МЭБП, акимы областей, 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335. 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Стратегий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(конкурентных стратегий)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Алматы, областей до 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с учетом конкретных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индикаторов на среднесроч-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и долгосрочный периоды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74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акимы областей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Алматы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и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Направление на согласование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заинтересованными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ственными органами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стратегий развития (конкурент-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стратегий) областей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до 2015 года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информирование 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акимы областей 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МЭБП, июнь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в маслихаты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стратегий,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информирование 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акимы областей 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июль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и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МЭБП, июль 2007 г.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336. 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Генеральный план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75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города Астаны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Правительства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аким города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май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аким города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июнь 2008 г. </w:t>
            </w:r>
          </w:p>
        </w:tc>
      </w:tr>
      <w:tr>
        <w:trPr>
          <w:trHeight w:val="240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337. 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советов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конкурентоспособности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 консультативно-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совещательных органов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акиматах областей,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Алматы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МИТ,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Астаны, 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Принятие соответствующих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нормативных правовых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акиматами областей,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Алматы и информиро-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акимы гг. Астаны, 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май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МЭБП, июнь 2007 г.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338. 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комплексных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схем градостроительного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территорий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акимы областей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Разработка и согласование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комплексных схем градострои-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тельного развития территорий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информирование 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акимы областей, МИТ, 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- октябрь 2009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комплексных схем градострои-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тельного развития территорий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акимы областей, 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декабрь 2009 г.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339. 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Генеральной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схемы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с отражением 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положений, 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систему расселения населе-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 размещения произво-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дительных сил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МЭБП, 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Проведение 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предпосылок развития экономи-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потенциала регионов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расселения населения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МЭБП, декабрь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Разработка Генеральной схемы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с отраже-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ее основных положений,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систему расселения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и размещения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производительных сил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МЭБП, 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органы, 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Разработка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"Об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Генеральной схемы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 с заинтересованными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МЭБП, 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органы, 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Внесение проекта 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Правительства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МЭБП, 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органы, 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МЭБП, 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</w:tr>
      <w:tr>
        <w:trPr>
          <w:trHeight w:val="253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340. 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проектов указов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и принятие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постановлений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создании и обеспечении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региональных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социально-предприниматель-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корпораций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МФ, МЭБП, МЮ, 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АЗР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 Президента,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проектов указов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и постановлений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МФ, МЭБП, МЮ, 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АЗР, июнь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проекта 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июль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Принятие постановлений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август 2007 г.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341. 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на 2009-2012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Стратегии территориального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до 2015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МЭБП, январь 2009 г.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342. 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Выработка 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размещению в центрах эконо-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мического роста (опорных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городах) промышленных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и создания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этих центрах индустриальных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специальных экономических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МИТ, центральные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исполнительные 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областей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Формирование перечня центров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роста (опорных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городов), где будут на альтер-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нативной основе размещены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промышленные предприятия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созданы индустриальные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специальные экономические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МЭБП, центральные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исполнительные органы,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сентябрь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центральными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исполнительными органами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акимами областей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 размещению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центрах экономического роста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(опорных городах) промышленных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и создание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этих центрах индустриальных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экономических зон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МЭБП, центральные и 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(перечня)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МЭБП, декабрь 2008 г. </w:t>
            </w:r>
          </w:p>
        </w:tc>
      </w:tr>
      <w:tr>
        <w:trPr>
          <w:trHeight w:val="169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343. 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методики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расчетов трансфертов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характера на 2008-2010 годы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по утверждению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МЭБП, июнь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МЭБП, июль 2007 г.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344. 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проекта 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"Об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объемах трансфертов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характера между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канским бюджетом, 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бюджетом, бюджетами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годы"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законопроекта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МЭБП, август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законопроекта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Парламент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МЭБП, август 2007 г.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 Обеспечение успешной интеграции казахстанской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экономики и в мировую 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345. 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двусторонних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переговоров со странами-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членами рабочей группы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вступлению Казахстана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 с подписанием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соответствующих протоколов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51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2007-2009 гг.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и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ежегодно,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346. 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Закона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ветеринарии" в 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гармонизации законодатель-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в области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международными нормами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правилами ВТО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52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Закон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законопроекта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МСХ, сентябрь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законопроекта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МСХ, ноябрь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Принятие Закона Парламентом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направление на 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МСХ, февраль 2008 г.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347. 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Приведение законодательства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полное соответствие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нормами обязательных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соглашений ВТО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национальных интересов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53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2007-2009 гг.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Обеспечение поэтапного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совершенствования законодатель-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в полное соответствие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нормами обязательных соглашений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 по мере достижения догово-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ренностей в рамках переговор-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процесса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и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ежегодно, декабрь 2007-2009 гг.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348. 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Выработка действенных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системных мер по совершен-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ствованию 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администрирования и обеспе-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чению 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соответствия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таможенной службы современ-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требованиям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54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Правительство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о выработке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мер по модернизации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МФ, декабрь 2007 г.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349. 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системных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адаптационных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 отечественных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агропромышленных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промышленных предприятий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эффективному функциониро-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 в условиях ВТО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55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МСХ, ОСПР "Атамекен"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Урегулирование внешнеторго-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споров, ограничивающих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 казахстанских товаров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внешние рынки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постоянно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Активизация работы по защите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отечественных производителей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возросшего, демпингового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субсидируемого импорта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постоянно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и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ежегодно, декабрь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350. 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мер по информи-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рованию казахстанских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предпринимателей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экономических и юридических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механизмах ВТО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56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2007-2009 гг.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Правительство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о проведении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разъяснительной работы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казахстанскими предпринимате-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лями по использованию экономи-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и юридических механизмов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ВТО, в частности, механизма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разрешению торговых споров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международной торговле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ОСПР "Атамекен"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согласованию),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2007-2009 гг. </w:t>
            </w:r>
          </w:p>
        </w:tc>
      </w:tr>
      <w:tr>
        <w:trPr>
          <w:trHeight w:val="255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351. 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обоснованной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потребности сельскохозяй-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отрасли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субсидировании в сравнении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фактическими объемами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поддержки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выработки окончательной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переговорной позиции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вступлению в ВТО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57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МЭБП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и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МСХ, МЭБП, октябрь 2007 г.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352. 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плана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обеспечению перехода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всех юридических лиц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международные стандарты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отчетности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58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об 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перехода всех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юридических лиц на международ-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стандарты 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МФ, июнь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МФ, июль 2007 г.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353. 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Углубление сотрудничества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Российской Федерацией,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Китайской 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Республикой, Соединенными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Штатами Америки, странами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Европейского Союза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торгово-экономической,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инвестиционной,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технической, культурно-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гуманитарной сферах,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расширение взаимо-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в вопросах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ядерного нераспространения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противодейстия организо-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ванной преступности,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терроризму, наркобизнесу,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нелегальной миграции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энергетической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стабильности и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164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МОН, МЭМР, МИТ, АИС,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МФ, МКИ, МВД, 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КНБ, АБЭКП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Организация визитов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высшем и высоком уровнях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МИД, 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графиком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мероприятий, 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Проведение Форума руководи-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приграничных регионов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Российской Федерации с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и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МИД, МОН, МКИ, 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МФ, акимы Актюбинской,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Атырауской, Восточно-Казахстан-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Западно-Казахстанской,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Костанайской, 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в течение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Продолжить работу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космического ракетного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"Байтерек"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космодроме "Байконур" 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рабочей программе акционерного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общества "Совместное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казахстанско-российское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предприятие "Байтерек"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НКА, в течение 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Проведение очередных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заседаний совместных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межправительственных комиссий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(комитетов, советов)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подкомиссий по сотрудничеству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Российской Федерацией,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Китайской Народной Республикой,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Соединенными Штатами Америки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странами Европейского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графику)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Сопредседатель 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МПК, МИД,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Продолжение 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Центра приграничного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сотрудничества с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МЭБП, МФ, МИД, 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Приступить к демаркации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казахстанско-российской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границы (после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формирования Правительственной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делегации Российской Федерации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совместной комиссии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демаркации казахстанско-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российской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МИД, АЗР, ПС КНБ,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Актюбинской, Атырауской,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Костанайской, 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Реализация достигнутых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двусторонних соглашений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Казахстана и ФСБ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России в сфере противодействия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региональным угрозам и вызовам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КНБ, в течение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Обеспечение мониторинга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регулярного обмена информацией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состоянии преступности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приграничных регионах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и России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МВД, в течение 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Обеспечение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согласованных мероприятий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российской стороной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противодействию различным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проявлениям преступности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МВД, в течение 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Реализация Стратегии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и Китайской 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в XXI веке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МИД, МИТ, МОН, МСХ, 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КНБ, МВД, МООС, институты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развития, 2007-2017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Реализация Концепции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сотрудничества Казахстана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МЭМР, МФ, МТК, КНБ,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МСХ, МИД, 2007-2017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Проведение переговоров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китайской стороной по вопросу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рационального 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водных ресурсов трансграничных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рек, развитие действующей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договорно-правовой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МСХ, МИД, МООС, 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2007-2017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Использование потенциала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казахстанско-китайского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подкомитета по безопасности,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РАТС и Секретариата ШОС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 инструмента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совместного решения проблем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региональной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МИД, МВД, КНБ, МО,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Организация регулярного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взаимного обмена информацией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оперативного оповещения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ситуациях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трансграничного характера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Китайской Народной Республикой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МЧС, МСХ, МЗ, МЭМР, 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в течение 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Проведение переговоров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китайской стороной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правовому урегулированию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 трудовых миграционных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МТСЗН, МИД,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Обеспечение непрерывного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и устранение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 в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казахстанско-китайской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границы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ПС КНБ, постоянно,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Проведение двусторонних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консультаций в энергетической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в рамках 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по партнерству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Республикой Казахстан и США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МИД,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Проведение казахстанско-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американских бизнес-форумов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встреч деловых кругов 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инвестиционного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МСХ, МИД,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Создание торгово-экономи-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отдела в Посольстве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Соединенных Штатах Америки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МИД, в течение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Проведение целевых встреч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крупными европейскими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компаниями потенциальными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инвесторами в экономику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МЭБП, МСХ, МЭМР, 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МИД, в течение 2007-2009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Проведение переговоров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вопросу облегчения/упрощения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режима взаимных поездок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странами Европейского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МИД, МВД, КНБ, МФ,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Создание рабочей группы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подготовки и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третьей встречи заместителей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министров иностранных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Глобальной инициативы по борьбе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актами ядерного терроризма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МИД, МЭМР, КНБ, май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Проведение третьей встречи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заместителей министров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дел Глобальной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инициативы по борьбе с актами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ядерного терроризма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МИД, члены рабочей группы,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Создание совместного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на базе Оренбург-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газоперерабатывающего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МЭМР, АО "Холдинг Самрук"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и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МИД, МИТ, МСХ, МЭМР, КНБ,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МЧС, МТСЗН, АИС, МТК,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АБЭКП, ежегодно, декабрь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354. 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сотрудничества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ООН и ОБСЕ по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 и вызовов современ-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ности, активное участие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казахстанских представите-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 в мероприятиях 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линии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165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МВД, КНБ, МКИ, АБЭКП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Организация взаимных визитов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высшем и высоком уровнях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графиком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МИД, 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Проведение 63-й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и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ООН для Азии и Тихого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океана (ЭСКАТО) в городе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15 по 23 мая 2007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МИД, апрель-май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Предоставление всех необхо-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димых помещений в распоряжение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создаваемого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Центральноазиатского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регионального информационного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координационного центра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борьбе с незаконным оборотом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наркотических 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психотропных веществ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прекурсоров - ЦАРИКЦ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(передача их на баланс МВД)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АС, МФ, МВД, апрель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Проведение переговоров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вопросу подписания Соглашения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создании ЦАРИКЦ с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туркменской сторонами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(Азербайджан,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Кыргызстан, Таджикистан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Узбекистан подписали)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МИД, МВД, июль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Проведение процедуры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ратификации Соглашения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создании ЦАРИКЦ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МВД, МИД, ноябрь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Участие в ежегодном совеща-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БДИПЧ/ОБСЕ по оценке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выполнения обязательств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человеческого измерения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МИД, МЮ, МКИ, 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Участие казахстанских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делегаций в мероприятиях ОБСЕ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военно-политического,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экономико-экологического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гуманитарного измерений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МИД, МЮ, МО, МВД, 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МООС, МСХ, 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и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МИД, АС, МВД, КНБ, 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АБЭКП, ежегодно, декабрь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355. 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необходимой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договорно-правовой базы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трансграничных зон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устойчивого развития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Россией, Китаем и странами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Азии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бассейнового принципа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166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МООС, МСХ, МИТ, МИД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Изучение международного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опыта, выработка и внесение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Президента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 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трансграничных зон устойчивого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МООС, МСХ, МИТ, МИД, 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Разработка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документов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создании трансграничных зон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МООС, МСХ, МИТ, МИД,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и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МООС, МСХ, МИТ, 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ежегодно, декабрь 2007-2009 гг.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356. 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Активизация сотрудничества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государствами 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Азии, в азиатском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ближневосточном регионах,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по укреплению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таких региональных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структур, как ЕврАзЭС,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СВМДА, ШОС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167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МИТ, КНБ, МЭМР, 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АРДРФЦА, АБЭКП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Организация взаимных визитов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высшем и высоком уровнях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МИД, 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графиком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мероприятий, 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Проведение очередных заседа-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совместных межправитель-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комиссий (комитетов,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советов) и их подкомиссий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сотрудничеству с государствами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Азии, странами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азиатского и ближневосточного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регионов (по графику)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Сопредседатели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части МПК, 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Реализация приоритетных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направлений развития ЕврАзЭС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МЭМР, МСХ, 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АРДРФЦА, МИД, 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Продолжение 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поэтапному формированию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союза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ЕврАзЭС с учетом переговорного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 по вступлению сторон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МИТ, МСХ, МФ, МЭБП, МЮ, 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АРЕМ, 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Межведомственное 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позиций по определению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конкретных направлений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формирования Евразийского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МИД, МФ, МЭБП, 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"ФУР "Қазына", до конца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Согласование позиций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отношении создания Евразийского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 с государствами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Евразийского региона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МИД, МФ, МЭБП, 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"ФУР "Қазына", АО 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"Самрук", в течение 2007-2008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Инициирование вопроса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формировании депутатской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группы межпарламентской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Ассамблеи ЕврАзЭС 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 Евразийского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МИД, МИТ, МФ, МЭБП, МЮ,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НБ, АО "ФУР 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"Холдинг "Самрук", до конца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Завершение основного этапа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институционализации СВМДА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МИД, 2 квартал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Продвижение СВМДА как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азиатского форума для диалога,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консультаций, принятия решений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осуществления мер доверия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основе консенсуса, налаживания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связей СВМДА с международными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МИД, 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Реализация совместных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Плана по выполнению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многостороннего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торгово-экономического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сотрудничества государств-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членов ШОС от 23 сентября 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МИД, 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Активизация 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запуску "пилотных" инвестицион-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проектов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многостороннего торгово-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сотрудничества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государств-членов ШОС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АО "ФУР "Қазына", 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Расширение правовой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Региональной антитеррористичес-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структуры Шанхайской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сотрудничества,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совместных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антитеррористических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учений в рамках ШОС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КНБ, МО, МИД,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Создание эффективных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механизмов противодействия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государств-членов ШОС незакон-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обороту наркотиков,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оружия, а также борьбы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нелегальной миграцией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МВД, КНБ, МИД,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и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МИД, МИТ, КНБ, МВД, АБЭКП,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декабрь, ежегодно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357. 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переговоров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развитии более благоприят-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делового климата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регионе, в том числе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координации усилия на воп-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росах реализации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государствах 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Азии с привлечением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зарубежных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институтов и отечественных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компаний, а также о введе-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специального режима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перемещения рабочей силы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168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МИД, МТСЗН, МФ,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"ФУР 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"Холдинг "Самрук"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Разработка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документов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улучшению делового климата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Центральной Азии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МФ, МТК, МТСЗН, 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Проведение двусторонних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многосторонних переговоров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Кыргызской Республикой,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Республикой Узбекистан,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Республикой Таджикистан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Туркменистаном по согласованию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подписанию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по улучшению дело-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вого климата в Центральной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МФ, МТК, МТСЗН, 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КНБ, МИД, СВР "Сырбар"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Продолжение 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Центра приграничного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сотрудничества с Кыргызской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Республикой и Республикой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Узбекистан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МФ, МТК, МЭБП, 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Жамбылской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Подготовка 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перспективных 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в Центральной Азии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МСХ, МЭМР, МТК, 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"ФУР "Қазына", июль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Проведение переговоров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странами Центральной Азии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участием зарубежных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институтов и отечественных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компаний. Подписание 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ствующих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МСХ, МЭМР, МООС, 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НБ, АО "ФУР "Қазына",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"Холдинг "Самрук", 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2007-2008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Активизация сотрудничества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Американо-Центрально-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азиатского Совета по торговле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инвестициям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МИД, МСХ, МЭМР, АО "ФУР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"Қазына", АО "Холдинг "Самрук",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Активизация сотрудничества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диалога "Центральная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Азия + Япония"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МИД, МИТ, МЭМР, АО "ФУР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"Қазына", АО "Холдинг "Самрук",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Выработка основополагающих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принципов перемещения рабочей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силы в регионе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интересов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МТСЗН, МВД, КНБ, 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Разработка проектов 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народных договоров по введению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специального режима перемещения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рабочей силы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МТСЗН, МВД, КНБ, 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Проведение переговоров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странами Центральной Азии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 подписания международ-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договоров по введению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специального режима перемещения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рабочей силы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МТСЗН, МВД, КНБ, 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2007-2008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и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МИД, МТСЗН,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358. 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Казахстана как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из важных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центров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межкультурного и межконфес-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сионального диалога,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реализация инициати-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 Главы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"Мусульманский мир - Запад"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169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МИД, МКИ, МЮ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Проведение заседаний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Секретариата Съезда лидеров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мировых и традиционных религий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МИД, МЮ, МКИ, 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Осуществление организацион-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мероприятий по подготовке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Съезда лидеров мировых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традиционных религий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МИД, МЮ, МКИ, 2008-2009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Проведение III Съезда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лидеров мировых и традиционных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религий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МИД, МЮ, МКИ, 2009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Создание рабочей группы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 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инициативы Главы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"Мусульманский мир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Запад"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МИД, апрель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Проведение консультаций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заинтересованными государствами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МИД, 2007-2008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Проведение экспертных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встреч, конференций с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представителей заинтересованных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 и организаций,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ОИК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МИД, 2007-2008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и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МИД, ежегодно,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 Формирование государственного аппарата,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способного действовать в новых условиях 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10.1. Модернизация системы государственного управления: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повышение профессионализма, эффективности 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обеспечение координации деятельности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государственного аппарата 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359. 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Продолжение 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административной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реформы 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Указом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января 2007 г. N 273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мерах по модернизации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147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Правительство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Администрацию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о работе по прове-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дению административной реформы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Рабочим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графиком по реализации 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РК от 13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N 273, утвержденным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от 15 января 2007 года N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МЭБП, ежегодно, январь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360. 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управленческой школы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базе Академии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управления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Президенте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152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АГС, МЭБП, МФ, МТС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Указа 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проекта 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АГС, МЭБП, МФ, МТС, 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проекта 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АГС, ноябрь 2008 г.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361. 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квалифи-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кационных требований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должностям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системы тестирования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на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венную службу,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части требований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владению государственным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-АГС, МОН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типовые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квалификационные требования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категориям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должностей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программу тестирования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на государственную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АГС, МОН, декабрь 2007 г. 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10.2. Повышение качества предоставляемых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государственных услуг 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362. 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реестра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услуг,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оказываемых на 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ском и местном уровнях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148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АГС, МЭБП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нормативный правовой акт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Правительства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АГС, МЭБП, май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АГС, июнь 2007 г.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363. 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анализа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результатов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формирования "электронного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правительства" на 2005-2007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149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АИС, центральные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органы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Проведение анализа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результатов работы по 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"электронного правительства"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АИС, центральные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и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АИС, январь 2008 г.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364. 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утверждение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"электронного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правительства"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2008-2010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150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АИС, центральные 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ОСПР "Атамекен"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 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проекта 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АИС, центральные и 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органы, ОСПР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"Атамекен" (по 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проекта 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АИС, октябрь 2007 г.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365. 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предоставления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электронных услуг местными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исполнительными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(е-акиматы), создание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общественного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доступа к электронным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услугам и центров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компьютерной грамотности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151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АИС, акимы 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областей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Организация предоставления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электронных услуг местными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исполнительными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(е-акиматы) и информирование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АИС акимы гг. Астаны,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областей, АИС, ноябрь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Организация учебных классов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повышению компьютерной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грамотности на базе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"Национальные информационные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АИС, АГС, ноябрь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и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АИС, декабрь 2007 г.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366. 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внедрение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баз данных,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единой транспортной среды,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электронного документообо-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рота, удостоверяющего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органов;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интерактивных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органов;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платежного шлюза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АИС, МЮ, МФ, МТСЗН, АЗР,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АС, КНБ, НБ, КПМ, АП,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заинтересованные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органы,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Астаны, 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правовые акты,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приемки проектов,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Ввод в промышленную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эксплуатацию удостоверяющего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для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АИС, июнь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Доработка нормативных право-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актов для утверждения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свидетельствования юридической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равнозначимости бумажной копии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электронного документа,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имеющего юридическую силу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МЮ, АИС, июнь,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Разработка и утверждение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регламентов услуг, оказываемых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электронной форме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центрах обслуживания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МЮ, АИС, июль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Ввод в промышленную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эксплуатацию Единой транспорт-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среды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АИС, АП, КПМ, КНБ, 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Разработка регламента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функционирования правительcт-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шлюза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должного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АИС, КНБ, сентябрь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Обеспечение межведомствен-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документооборота акиматов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Павлодарской, Восточно-Казах-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станской, 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с центральными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органами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информирование АИС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акимы Павлодарской,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областей, 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Интеграция правительствен-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шлюза с информационными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системами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земельного кадастра, "Электрон-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регистр юридических лиц",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ЦУ ЗАГС, электронной таможней,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электронными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закупками, государственной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"Регистр недвижимости"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оказания интерактивных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электронных услуг населению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бизнес-структурам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АИС, МЮ, АЗР, МФ, 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Ввод в промышленную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эксплуатацию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данных "Физические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АИС, МЮ, МФ, 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декабрь,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Ввод в промышленную эксплуа-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тацию государственных баз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"Регистр недвижимости",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"Адресный регистр"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АИС, МЮ, АЗР, АС,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Ввод в опытную эксплуатацию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"платежного шлюза"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АИС, НБ, декабрь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АИС, декабрь 2007 г.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10.3. Формирование позитивного имиджа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государственной службы 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367. 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плана мероприя-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 по формированию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укреплению позитивного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имиджа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АГС, МКИ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Правительства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АГС, МКИ, август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Принятие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АГС, сентябрь 2007 г.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Развитие политической системы 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368. 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предложений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рабочую группу по внесению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Конституцию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141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МКИ, МЭБП, МВД, ЦИК,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СК, ВС, ГП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предложений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рабочую группу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графиком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рабочей группы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в рабочую группу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Правительство предложений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внесению изменений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МЮ, МКИ, МЭБП, МВД, ЦИК, 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ВС, ГП, 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графиком рабочей группы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369. 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внесению 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политических партиях"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142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г.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 внесению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дополнений в 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политических партиях"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МКИ, ноябрь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Внесение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внесению изменений и дополнений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Закон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политических партиях"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МКИ, декабрь 2007 г.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370. 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медиа-плана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и проведению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масштабного 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пропагандистского сопровож-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хода реализации 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25 июля 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N 154 "О Концепции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гражданского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общества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2006-2011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143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акимы 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областей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приказом 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медиа-плана по организации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проведению масштабного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информационно-пропагандистского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сопровождения хода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 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25 июля 2006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154 "О Концепции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гражданского общества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2006-2011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МКИ, акимы 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областей,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2007-2009 гг.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Информационно-пропагандистская работа 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371. 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пропаганде 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опыта конституционного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как внутри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страны, так и за рубежом,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т.ч. с проведением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конференций и заседаний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"круглых столов" с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145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КС, МИД, МКИ,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Астаны, 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</w:tc>
        <w:tc>
          <w:tcPr>
            <w:tcW w:w="6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информации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проводимой работе в 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МКИ, МИД, акимы 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областей, 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8"/>
        <w:gridCol w:w="5671"/>
        <w:gridCol w:w="6532"/>
      </w:tblGrid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372. 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организационно-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практических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республиканском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региональном уровнях,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за рубежом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пропаганде, разъяснению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продвижению Послания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с учетом проведе-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соответствующих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совещаний и идеологических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научно-практичес-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конференций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заседаний "круглых столов",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информационно-пропагандист-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групп всех уровней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обеспечением охвата 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всех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(пункт 146 ОНП)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МИД, акимы 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областей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ежеквартально </w:t>
            </w:r>
          </w:p>
        </w:tc>
        <w:tc>
          <w:tcPr>
            <w:tcW w:w="6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Принятие распоряжения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"Об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по пропаганде и разъяс-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нению основных положений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Послания Президента страны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февраля 2007 года "Новый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новом мире"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МКИ, апрель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Проведение конференций,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семинаров, "круглых столов"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МКИ, МИД, акимы 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областей,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Освещение в СМИ положений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Послания 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и основных направле-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экономического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административной реформы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информирование 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МКИ, 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всех уровней,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Создание 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пропагандистских групп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их выездов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регионы Казахстана 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разъяснения положений Послания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и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направлений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и административной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реформы (конференции, круглые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столы, лекции, встречи,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интервью и др.) с привлечением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СМИ, в т.ч. региональных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информирование 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МКИ, 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всех уровней,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Организация 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пропагандистской работы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рубежом по разъяснению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продвижению основных положений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Послания 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МИД, МКИ, ежеквартально,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и 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МКИ, МИД, акимы гг.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областей,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итогам кварталов, 2007-2009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13. Правовое обеспечение реализации Плана мероприятий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по исполнению Общенационального плана основных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направлений (мероприятий) по реализации ежегодных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2005-2007 годов посланий Главы государства народу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Казахстана и Программы Правительства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 на 2007-2009 годы 
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373. 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роли и 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венности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за ведомственное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нормотворчество,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и совершенство-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законодательства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соответствующей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правоотношений, отнесенной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их компетенции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2008-2009 гг. </w:t>
            </w:r>
          </w:p>
        </w:tc>
        <w:tc>
          <w:tcPr>
            <w:tcW w:w="6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государственными органа-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 проводимого мониторинга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совершенствования законодатель-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в соответствующей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правоотношений, отнесенной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компетенции и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предложений по совершенствова-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работы в указанном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МЮ, 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органы, 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2008-2009 гг. 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374. 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вопроса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осуществлении 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законов,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совместно с учеными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г. </w:t>
            </w:r>
          </w:p>
        </w:tc>
        <w:tc>
          <w:tcPr>
            <w:tcW w:w="6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предложений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МЮ, 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2008 г. 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375. 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Применение фундаментального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подхода к правотворчеству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целях полноценного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качественного нормативного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общественных отношений,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 узковедомствен-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нормотворчества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эффективно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функционирующей 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2007-2009 гг. </w:t>
            </w:r>
          </w:p>
        </w:tc>
        <w:tc>
          <w:tcPr>
            <w:tcW w:w="6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Утверждение приказом МЮ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тематики и сроков проведении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фундаментальных научных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 по отраслям права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МЮ, май 2007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Выработка фундаментального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общегосударственного подхода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правотворчеству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результатов фундаментальных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научных исследований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отраслям права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МЮ, 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МЮ, ежегодно,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  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376. 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Привлечение к разработке законопроектов представителей общественности, неправительственных организаций, субъектов частного предпринимательства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МЮ, МИТ, 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2007-2009 гг. </w:t>
            </w:r>
          </w:p>
        </w:tc>
        <w:tc>
          <w:tcPr>
            <w:tcW w:w="6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Проведение анализа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о привлечении в составы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рабочих групп по разработке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законопроектов представителей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общественности, неправительст-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организаций, 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частного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внесение 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совершенствованию работы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указанном направлении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МЮ, 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Проведение анализа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Экспертных советов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предложений по совер-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шенствованию их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МИТ, заинтересованные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органы,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течение 2007-2009 гг.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Внесение информации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МЮ, МИТ, ежегодно, 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гг. 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377. 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Систематизация действующего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законодательства, освобож-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дение его от устаревших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дублирующих норм, восполне-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пробелов в правовом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регулировании некоторых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 общественных отноше-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ний, минимизация отсылочных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положений в законах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подзаконного нормотворчест-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в целом посредством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введения норм прямого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и подробной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регламентации общественных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 на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законодательных актов,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усиление мер по научной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проработке нормотворческой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государственные органы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- 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2007-2009 гг. </w:t>
            </w:r>
          </w:p>
        </w:tc>
        <w:tc>
          <w:tcPr>
            <w:tcW w:w="6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по итогам анализа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по проведению 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систематизации действующего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законодательства, освобождению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от устаревших и дублирующих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норм, восполнению пробелов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правовом регулировании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некоторых сфер общественных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отношений, минимизации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отсылочных положений в законах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подзаконного нормотворчества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целом посредством введения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 прямого действия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подробной регламентации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общественных отношений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законодательных актов,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усилению мер по научной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проработке нормотворческой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в ходе текущей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нормотворческой деятельности,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внесение предложений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совершенствованию работы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указанном направлении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МЮ, государственные 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ежегодно, февраль 2007-2009 гг.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руководители государственных органов, указанные в графе ответственного исполнителя первыми, отвечают по соответственному пункту Плана целом;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проекты постановлений Правительства Республики Казахстан и Указов Президента Республики Казахстан государственными органами вносятся в Канцелярию Премьер-Министра Республики Казахстан не менее чем за 30 календарных дней до истечения срока (месяца) принятия решения Правительством Республики Казахстан, указанного в Плане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проекты законов Республики Казахстан государственными органами вносятся в Правительство Республики Казахстан не менее чем за 60 календарных дней до истечения срока (месяца) принятия решения Правительством Республики Казахстан, указанного в Плане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информации, отчеты (доклады) государственными органами вносятся в Канцелярию Премьер-Министра Республики Казахстан не менее чем за 10 календарных дней до истечения срока (месяца), указанного в Плане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материалы по поручениям со сроками исполнения в ежеквартальном, полугодовом и годовом форматах представляются государственными органами в Канцелярию Премьер-Министра Республики Казахстан, к десятому числу месяца, следующего за отчетным периодом;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пункты 153 и 157 ОНП не вошли в настоящий План мероприятий, так как исполнителями данных пунктов являются государственные органы, непосредственно подчиненные и подотчетные Президенту Республики Казахстан, и контроль за их исполнением будет осуществляться Администрацией Президента Республики Казахстан в рамках реализации ОНП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Расшифровка аббревиатур: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КС               - Конституционный Совет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               - Верховный суд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ГП               - Генеральная прокуратура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НБ               - Национальный Банк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КНБ              - Комитет национальной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СК               - Счетный комитет по контролю за исполнением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ЦИК              - Центральная избирательная комиссия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МЮ               -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МВД              -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МИТ              - Министерство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МЗ              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МИД              - Министерство иностранных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МКИ              - Министерство культуры и информации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МТС              - Министерство туризма и спорта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               - Министерство обороны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              - Министерство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МООС             - Министерство охраны окружающей среды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МСХ              - Министерство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МТК              - Министерство транспорта и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МТСЗН            - Министерство труда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МФ               -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МЭБП             - Министерство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МЭМР             - Министерство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МЧС              - Министерство по чрезвычайным ситуациям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АБЭКП            - Агентство Республики Казахстан по борьбе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экономической и коррупционной преступностью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(финансовая полиция)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АГС              - Агентство Республики Казахстан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АРЕМ             - Агентство 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естественных монополий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АЗР              - Агентство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земельными ресурсами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АФН              - Агентство 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и надзору финансового рынка и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АИС              - Агентство Республики Казахстан по информатизации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АРДРФЦА          - Агентство 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деятельности регионального финансового 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               - Агентство Республики Казахстан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ВКО              - Восточно-Казахстанская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ЮКО              - Южно-Казахстанская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ПС КНБ           - Пограничная служба Комитета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безопасности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РГ               - Республиканская гвардия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РБК              - Республиканская бюджетная комиссия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МВК              - Межведомственная комиссия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АФК              - Ассоциация финансистов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"KEGOC"         акционерное общество "KEGOC"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               - акционерное общество "Казахстанское контрактное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"Казахстанское     агентство"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контрактное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"КазКуат"     - акционерное общество "КазКуат"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"КТЖ"         - акционерное общество "Қазақстан тeмip жолы"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"НАК          - акционерное общество "Национальная Атомная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"Казатомпром"      Компания "Казатомпром"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"НК           - акционерное общество "Национальная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"КазМұнайГаз"      "КазМұнайГаз"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"Холдинг      - акционерное общество "Национальный управляющий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"КазАгро"          холдинг "КазАгро"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"Скат"        - акционерное общество "Скат"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"СП "по       - акционерное общество "СП "Центр по обогащению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обогащению         урана"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урана"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"Фонд науки"  - акционерное общество "Фонд науки"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"Фонд         - акционерное общество "Фонд развития малого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малого    предпринимательства"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тельства"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"Фонд         - акционерное общество "Фонд финансовой поддержки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финансовой         сельского хозяйства"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поддержки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"ФУР "Қазына" - акционерное общество "Фонд устойчивого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"Қазына"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"Холдинг      - акционерное общество "Казахстанский холдинг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"Самрук"           управлению государственными активами "Самрук"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"Эйр Астана"  - акционерное общество "Эйр Астана"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"МЦПС         - акционерное общество "Международный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"Хоргос"           приграничного сотрудничества "Хоргос"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СП "Атомные   - акционерное общество СП "Атомные станции"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станции"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НКА              - Национальное космическое агентство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НКДЖСДП          - Национальная Комиссия по делам женщин и семейно-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демографической политике при Президенте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ОНП              - Общенациональный план основных направлений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(мероприятий) по реализации ежегодных 2005-2007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годов посланий Главы государства народу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ОСПР "Атамекен"  - Общенациональный союз предпринимателей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работодателей "Атамекен"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РГП "АММТП"      - республиканское государственное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"Актауский международный морской торговый порт"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РГП              - республиканское государственное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"Национальный      "Национальный ядерный центр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ядерный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СВР "Сырбар"     - Служба внешней разведки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"Сырбар"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апреля 2007 года N 319 </w:t>
      </w:r>
    </w:p>
    <w:bookmarkStart w:name="z1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марта 2005 года N 210 "О Сетевом графике исполнения Общенационального плана мероприятий по реализации Послания Главы государства народу Казахстана от 18 февраля 2005 года".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постановления Правительства Республики Казахстан от 29 апреля 2005 года N 408 "О внесении дополнения и изменений в некоторые решения Правительства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постановления Правительства Республики Казахстан от 1 августа 2005 года N 798 "О внесении изменений и дополнения в постановления Правительства Республики Казахстан от 29 декабря 2004 года N 1422 и от 5 марта 2005 года N 210".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8 сентября 2005 года N 903 "О внесении дополнения в постановление Правительства Республики Казахстан от 5 марта 2005 года N 210".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31 марта 2006 года N 222 "О Сетевом графике исполнения Общенационального плана мероприятий по реализации Послания Президента Республики Казахстан народу Казахстана от 1 марта 2006 года и Программы Правительства Республики Казахстан на 2006-2008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сентября 2006 года N 883 "О внесении изменений и дополнений в постановление Правительства Республики Казахстан от 31 марта 2006 года N 222".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6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Правительства Республики Казахстан от 16 февраля 2007 года N 117 "О внесении изменений в некоторые решения Правительства Республики Казахстан и распоряжение Премьер-Министра Республики Казахстан от 13 декабря 2004 года N 363-р".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постановления Правительства Республики Казахстан от 8 сентября 2005 года N 906 "О внесении изменений и дополнения в некоторые решения Правительства Республики Казахстан".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