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6b909" w14:textId="fc6b9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возложении исполнения обязанностей заместителя заведующего Отделом контроля и документационного обеспечения Канцелярии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апреля 2007 года
N 311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возложить на Кусаина Ердена Шахимарденулы исполнение обязанностей заместителя заведующего Отделом контроля и документационного обеспечения Канцелярии Премьер-Министра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