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3320" w14:textId="0b13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средств от реализации товаров (работ, услуг), не относящихся к основной деятельности государственных библиотек, музеев и музеев-заповедников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262. Утратило силу постановлением Правительства Республики Казахстан от 5 августа 2010 года N 801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05.08.2010 </w:t>
      </w:r>
      <w:r>
        <w:rPr>
          <w:rFonts w:ascii="Times New Roman"/>
          <w:b w:val="false"/>
          <w:i w:val="false"/>
          <w:color w:val="ff0000"/>
          <w:sz w:val="28"/>
        </w:rPr>
        <w:t>N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Правительства РК от 20.04.2009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20.04.2009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и использования средств от реализации товаров (работ, услуг), не относящихся к основной деятельности государственных библиотек, музеев и музеев-заповедников.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августа 2002 года N 884 "Об утверждении Правил использования средств от реализации товаров и услуг, предоставляемых государственными библиотеками и государственными музеями-заповедниками" (САПП Республики Казахстан, 2002 г., N 26, ст. 285);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августа 2003 года N 820 "О внесении изменений в постановления Правительства Республики Казахстан от 3 февраля 2001 года N 182 и от 8 августа 2002 года N 884" (САПП Республики Казахстан, 2003 г., N 34, ст. 335).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262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поступления и использования средств от реализации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(работ, услуг), не относящихся к основной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библиотек, музеев и музеев-заповедников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поступления и использования средств от реализации товаров (работ, услуг), не относящихся к основной деятельности государственных библиотек, музеев и музеев-заповедников,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и 25 Закона Республики Казахстан от 15 декабря 2006 года "О культуре" (далее - Закон) и определяют порядок поступления и использования средств от реализации товаров (работ, услуг), не относящихся к основной деятельности государственных библиотек, музеев и музеев-заповедников.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Средства, поступающие от реализации товаров (работ, услуг), не относящихся к основной деятельности государственных библиотек, музеев и музеев-заповедников, предусмотренных Законом, зачисляются на их счет, открытый для учета денег от реализации товаров (работ, услуг) и расходуются в порядке, установленном законодательством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Средства, поступающие от реализации товаров (работ, услуг), не относящихся к основной деятельности государственных библиотек, используются по следующим направлениям,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укрепление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оплату труда специалистов, привлекаемых для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литературы, электронных коллекций и баз данных для пополнения библиотечных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издание научной и методической литературы по вопросам сохранности книжного фонда, социологии чтения;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приобретение учебных пособий, наглядных материалов для проведения обучения по заказам (заявкам) физических и негосударственных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обучающих тренингов, семинаров, конференций по заказам (заявкам) физических и негосударственных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массовых мероприятий (литературные вечера, выставки, презентации, конкурсы, дни книги, фестивали);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реализацию изданий библиотек, копий звукозаписей, видеофильмов, фонограмм;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ремонт, реставрацию и переплет книг, журналов;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фото-, кино-, видеосъемку, микрокопирование отдельных статей, материалов из книг и периодических печатных изданий;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реставрацию культурных ценностей и памятников истории и культуры.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Средства, поступающие от реализации товаров (работ, услуг), не относящихся к основной деятельности государственных музеев и музеев-заповедников, используются по следующим направлениям,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укрепление материально-технической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оплату труда специалистов, привлекаемых для оказания платных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аренду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Учет, отчетность и расходование средств, поступающих от реализации товаров (работ, услуг), не относящихся к основной деятельности государственных библиотек, музеев и музеев-заповедников, осуществляются в соответствии с законодательством Республики Казахстан.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2007 года N 262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платных услуг государственными учреждениями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культуры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исключены постановлением Правительства РК от 20.04.2009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